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66" w:rsidRDefault="006112C5" w:rsidP="006112C5">
      <w:pPr>
        <w:pStyle w:val="a3"/>
        <w:ind w:left="0" w:firstLine="0"/>
        <w:jc w:val="left"/>
        <w:rPr>
          <w:sz w:val="31"/>
        </w:rPr>
      </w:pPr>
      <w:r>
        <w:rPr>
          <w:noProof/>
          <w:sz w:val="2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-469900</wp:posOffset>
            </wp:positionV>
            <wp:extent cx="6705600" cy="9848850"/>
            <wp:effectExtent l="19050" t="0" r="0" b="0"/>
            <wp:wrapNone/>
            <wp:docPr id="16" name="Рисунок 16" descr="C:\Users\Рамиля\Downloads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миля\Downloads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8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0F66" w:rsidRDefault="00C50F66">
      <w:pPr>
        <w:sectPr w:rsidR="00C50F66">
          <w:type w:val="continuous"/>
          <w:pgSz w:w="11920" w:h="16850"/>
          <w:pgMar w:top="1580" w:right="1020" w:bottom="280" w:left="1020" w:header="720" w:footer="720" w:gutter="0"/>
          <w:cols w:num="3" w:space="720" w:equalWidth="0">
            <w:col w:w="2445" w:space="1011"/>
            <w:col w:w="2446" w:space="1009"/>
            <w:col w:w="2969"/>
          </w:cols>
        </w:sectPr>
      </w:pPr>
    </w:p>
    <w:p w:rsidR="00C50F66" w:rsidRDefault="008E5C92">
      <w:pPr>
        <w:pStyle w:val="1"/>
        <w:numPr>
          <w:ilvl w:val="0"/>
          <w:numId w:val="1"/>
        </w:numPr>
        <w:tabs>
          <w:tab w:val="left" w:pos="5142"/>
          <w:tab w:val="left" w:pos="5143"/>
        </w:tabs>
        <w:spacing w:before="71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C50F66" w:rsidRDefault="00C50F66">
      <w:pPr>
        <w:pStyle w:val="a3"/>
        <w:spacing w:before="11"/>
        <w:ind w:left="0" w:firstLine="0"/>
        <w:jc w:val="left"/>
        <w:rPr>
          <w:b/>
          <w:sz w:val="31"/>
        </w:rPr>
      </w:pPr>
    </w:p>
    <w:p w:rsidR="00C50F66" w:rsidRDefault="008E5C92">
      <w:pPr>
        <w:ind w:left="402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3"/>
          <w:sz w:val="24"/>
        </w:rPr>
        <w:t xml:space="preserve">   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C50F66" w:rsidRDefault="008E5C92">
      <w:pPr>
        <w:pStyle w:val="a3"/>
        <w:spacing w:before="38" w:line="276" w:lineRule="auto"/>
        <w:ind w:right="1043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бюджетного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"Высокогорский детский сад «Калинка» Высокогорского муниципального района Республики Татарстан"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:rsidR="00C50F66" w:rsidRDefault="008E5C92">
      <w:pPr>
        <w:pStyle w:val="a3"/>
        <w:spacing w:line="276" w:lineRule="auto"/>
        <w:ind w:right="104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before="1" w:line="276" w:lineRule="auto"/>
        <w:ind w:right="10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1054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29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z w:val="24"/>
        </w:rPr>
        <w:t xml:space="preserve"> 2012 г.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ind w:left="166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C50F66" w:rsidRDefault="008E5C92">
      <w:pPr>
        <w:pStyle w:val="a3"/>
        <w:spacing w:before="41" w:line="276" w:lineRule="auto"/>
        <w:ind w:right="1055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10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before="1"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1043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8" w:lineRule="auto"/>
        <w:ind w:right="10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:rsidR="00C50F66" w:rsidRDefault="00C50F66">
      <w:pPr>
        <w:spacing w:line="278" w:lineRule="auto"/>
        <w:jc w:val="both"/>
        <w:rPr>
          <w:sz w:val="24"/>
        </w:rPr>
        <w:sectPr w:rsidR="00C50F66">
          <w:pgSz w:w="12000" w:h="16970"/>
          <w:pgMar w:top="1060" w:right="300" w:bottom="280" w:left="460" w:header="720" w:footer="72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1044" w:firstLine="0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before="1" w:line="276" w:lineRule="auto"/>
        <w:ind w:right="1049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before="1"/>
        <w:ind w:left="1666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:rsidR="00C50F66" w:rsidRDefault="008E5C92">
      <w:pPr>
        <w:pStyle w:val="a3"/>
        <w:spacing w:before="41" w:line="276" w:lineRule="auto"/>
        <w:ind w:right="1050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:rsidR="00C50F66" w:rsidRDefault="008E5C92">
      <w:pPr>
        <w:pStyle w:val="a3"/>
        <w:spacing w:before="1" w:line="276" w:lineRule="auto"/>
        <w:ind w:right="105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:rsidR="00C50F66" w:rsidRDefault="008E5C92">
      <w:pPr>
        <w:pStyle w:val="a3"/>
        <w:spacing w:line="275" w:lineRule="exact"/>
        <w:ind w:left="123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C50F66" w:rsidRDefault="008E5C92">
      <w:pPr>
        <w:pStyle w:val="a3"/>
        <w:spacing w:line="276" w:lineRule="auto"/>
        <w:ind w:right="104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6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C50F66" w:rsidRDefault="008E5C92">
      <w:pPr>
        <w:pStyle w:val="a3"/>
        <w:spacing w:line="276" w:lineRule="auto"/>
        <w:ind w:right="10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C50F66" w:rsidRDefault="008E5C92">
      <w:pPr>
        <w:pStyle w:val="a3"/>
        <w:spacing w:before="41" w:line="278" w:lineRule="auto"/>
        <w:ind w:right="10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:rsidR="00C50F66" w:rsidRDefault="008E5C92">
      <w:pPr>
        <w:pStyle w:val="a3"/>
        <w:spacing w:line="276" w:lineRule="auto"/>
        <w:ind w:right="1080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 w:rsidR="00C50F66" w:rsidRDefault="00C50F66">
      <w:pPr>
        <w:spacing w:line="276" w:lineRule="auto"/>
        <w:sectPr w:rsidR="00C50F66">
          <w:headerReference w:type="default" r:id="rId9"/>
          <w:pgSz w:w="12000" w:h="16970"/>
          <w:pgMar w:top="1020" w:right="300" w:bottom="280" w:left="460" w:header="509" w:footer="0" w:gutter="0"/>
          <w:pgNumType w:start="3"/>
          <w:cols w:space="720"/>
        </w:sectPr>
      </w:pPr>
    </w:p>
    <w:p w:rsidR="00C50F66" w:rsidRDefault="008E5C92">
      <w:pPr>
        <w:pStyle w:val="a3"/>
        <w:spacing w:before="100" w:line="278" w:lineRule="auto"/>
        <w:ind w:right="1091" w:firstLine="0"/>
      </w:pPr>
      <w:r>
        <w:lastRenderedPageBreak/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:rsidR="00C50F66" w:rsidRDefault="008E5C92">
      <w:pPr>
        <w:pStyle w:val="a3"/>
        <w:spacing w:line="272" w:lineRule="exact"/>
        <w:ind w:left="123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:rsidR="00C50F66" w:rsidRDefault="008E5C92">
      <w:pPr>
        <w:pStyle w:val="a3"/>
        <w:spacing w:before="1" w:line="276" w:lineRule="auto"/>
        <w:ind w:right="1078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C50F66" w:rsidRDefault="008E5C92">
      <w:pPr>
        <w:pStyle w:val="a3"/>
        <w:ind w:left="123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:rsidR="00C50F66" w:rsidRDefault="008E5C92">
      <w:pPr>
        <w:pStyle w:val="a3"/>
        <w:spacing w:line="272" w:lineRule="exact"/>
        <w:ind w:firstLine="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C50F66" w:rsidRDefault="00C50F66">
      <w:pPr>
        <w:pStyle w:val="a3"/>
        <w:spacing w:before="5"/>
        <w:ind w:left="0" w:firstLine="0"/>
        <w:jc w:val="left"/>
        <w:rPr>
          <w:sz w:val="31"/>
        </w:rPr>
      </w:pPr>
    </w:p>
    <w:p w:rsidR="00C50F66" w:rsidRDefault="008E5C92">
      <w:pPr>
        <w:pStyle w:val="1"/>
        <w:numPr>
          <w:ilvl w:val="1"/>
          <w:numId w:val="3"/>
        </w:numPr>
        <w:tabs>
          <w:tab w:val="left" w:pos="2195"/>
        </w:tabs>
        <w:spacing w:before="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C50F66" w:rsidRDefault="008E5C92">
      <w:pPr>
        <w:pStyle w:val="a3"/>
        <w:spacing w:before="38" w:line="276" w:lineRule="auto"/>
        <w:ind w:right="8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C50F66" w:rsidRDefault="008E5C92">
      <w:pPr>
        <w:pStyle w:val="a3"/>
        <w:spacing w:line="276" w:lineRule="auto"/>
        <w:ind w:right="85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C50F66" w:rsidRDefault="008E5C92">
      <w:pPr>
        <w:pStyle w:val="a3"/>
        <w:spacing w:before="43" w:line="276" w:lineRule="auto"/>
        <w:ind w:right="83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C50F66" w:rsidRDefault="008E5C92">
      <w:pPr>
        <w:pStyle w:val="a3"/>
        <w:spacing w:line="276" w:lineRule="auto"/>
        <w:ind w:right="829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line="278" w:lineRule="auto"/>
        <w:ind w:right="841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line="276" w:lineRule="auto"/>
        <w:ind w:right="8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ind w:left="18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:rsidR="00C50F66" w:rsidRDefault="00B82284">
      <w:pPr>
        <w:pStyle w:val="a3"/>
        <w:ind w:left="0" w:firstLine="0"/>
        <w:jc w:val="left"/>
        <w:rPr>
          <w:sz w:val="21"/>
        </w:rPr>
      </w:pPr>
      <w:r w:rsidRPr="00B82284">
        <w:pict>
          <v:rect id="_x0000_s1042" style="position:absolute;margin-left:56.6pt;margin-top:14pt;width:144.05pt;height:.55pt;z-index:-251660288;mso-position-horizontal-relative:page" fillcolor="black" stroked="f">
            <v:textbox>
              <w:txbxContent>
                <w:p w:rsidR="008E5C92" w:rsidRDefault="008E5C92"/>
              </w:txbxContent>
            </v:textbox>
            <w10:wrap type="topAndBottom" anchorx="page"/>
          </v:rect>
        </w:pict>
      </w:r>
    </w:p>
    <w:p w:rsidR="00C50F66" w:rsidRDefault="008E5C92">
      <w:pPr>
        <w:spacing w:before="82" w:line="266" w:lineRule="auto"/>
        <w:ind w:left="672" w:right="8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C50F66" w:rsidRDefault="00C50F66">
      <w:pPr>
        <w:spacing w:line="266" w:lineRule="auto"/>
        <w:jc w:val="both"/>
        <w:rPr>
          <w:sz w:val="18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C50F66" w:rsidRDefault="008E5C92">
      <w:pPr>
        <w:pStyle w:val="a5"/>
        <w:numPr>
          <w:ilvl w:val="0"/>
          <w:numId w:val="4"/>
        </w:numPr>
        <w:tabs>
          <w:tab w:val="left" w:pos="1806"/>
        </w:tabs>
        <w:spacing w:before="43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50F66" w:rsidRDefault="00C50F66">
      <w:pPr>
        <w:pStyle w:val="a3"/>
        <w:spacing w:before="1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1"/>
          <w:numId w:val="3"/>
        </w:numPr>
        <w:tabs>
          <w:tab w:val="left" w:pos="2254"/>
          <w:tab w:val="left" w:pos="2255"/>
        </w:tabs>
        <w:ind w:left="2254" w:hanging="1016"/>
        <w:jc w:val="both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C50F66" w:rsidRDefault="008E5C92">
      <w:pPr>
        <w:pStyle w:val="a3"/>
        <w:spacing w:before="36"/>
        <w:ind w:left="1239" w:firstLine="0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6"/>
        </w:tabs>
        <w:spacing w:before="41" w:line="276" w:lineRule="auto"/>
        <w:ind w:right="835" w:firstLine="566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6"/>
        </w:tabs>
        <w:spacing w:before="1" w:line="276" w:lineRule="auto"/>
        <w:ind w:right="838" w:firstLine="566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6"/>
        </w:tabs>
        <w:spacing w:line="278" w:lineRule="auto"/>
        <w:ind w:right="839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6"/>
        </w:tabs>
        <w:spacing w:line="272" w:lineRule="exact"/>
        <w:ind w:left="180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6"/>
        </w:tabs>
        <w:spacing w:before="40"/>
        <w:ind w:left="180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C50F66" w:rsidRDefault="008E5C92">
      <w:pPr>
        <w:pStyle w:val="a5"/>
        <w:numPr>
          <w:ilvl w:val="0"/>
          <w:numId w:val="5"/>
        </w:numPr>
        <w:tabs>
          <w:tab w:val="left" w:pos="1805"/>
          <w:tab w:val="left" w:pos="1806"/>
        </w:tabs>
        <w:ind w:left="180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C50F66" w:rsidRDefault="00C50F66">
      <w:pPr>
        <w:pStyle w:val="a3"/>
        <w:spacing w:before="9"/>
        <w:ind w:left="0" w:firstLine="0"/>
        <w:jc w:val="left"/>
        <w:rPr>
          <w:sz w:val="30"/>
        </w:rPr>
      </w:pPr>
    </w:p>
    <w:p w:rsidR="00C50F66" w:rsidRDefault="008E5C92">
      <w:pPr>
        <w:pStyle w:val="a3"/>
        <w:ind w:left="147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Программа: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C50F66" w:rsidRDefault="00C50F66">
      <w:pPr>
        <w:pStyle w:val="a3"/>
        <w:spacing w:before="1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1"/>
          <w:numId w:val="3"/>
        </w:numPr>
        <w:tabs>
          <w:tab w:val="left" w:pos="2396"/>
          <w:tab w:val="left" w:pos="2397"/>
        </w:tabs>
        <w:ind w:left="239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:rsidR="00C50F66" w:rsidRDefault="008E5C92">
      <w:pPr>
        <w:spacing w:before="36"/>
        <w:ind w:left="1239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18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6"/>
          <w:sz w:val="24"/>
        </w:rPr>
        <w:t xml:space="preserve"> </w:t>
      </w:r>
      <w:r>
        <w:rPr>
          <w:sz w:val="24"/>
        </w:rPr>
        <w:t>дети</w:t>
      </w:r>
      <w:r>
        <w:rPr>
          <w:spacing w:val="116"/>
          <w:sz w:val="24"/>
        </w:rPr>
        <w:t xml:space="preserve"> </w:t>
      </w:r>
      <w:r>
        <w:rPr>
          <w:sz w:val="24"/>
        </w:rPr>
        <w:t>дошкольного</w:t>
      </w:r>
    </w:p>
    <w:p w:rsidR="00C50F66" w:rsidRDefault="00B82284">
      <w:pPr>
        <w:pStyle w:val="a3"/>
        <w:spacing w:before="2"/>
        <w:ind w:left="0" w:firstLine="0"/>
        <w:jc w:val="left"/>
        <w:rPr>
          <w:sz w:val="18"/>
        </w:rPr>
      </w:pPr>
      <w:r w:rsidRPr="00B82284">
        <w:pict>
          <v:rect id="_x0000_s1043" style="position:absolute;margin-left:56.6pt;margin-top:12.4pt;width:144.05pt;height:.55pt;z-index:-251659264;mso-position-horizontal-relative:page" fillcolor="black" stroked="f">
            <v:textbox>
              <w:txbxContent>
                <w:p w:rsidR="008E5C92" w:rsidRDefault="008E5C92"/>
              </w:txbxContent>
            </v:textbox>
            <w10:wrap type="topAndBottom" anchorx="page"/>
          </v:rect>
        </w:pict>
      </w:r>
    </w:p>
    <w:p w:rsidR="00C50F66" w:rsidRDefault="008E5C92">
      <w:pPr>
        <w:spacing w:before="63"/>
        <w:ind w:left="672" w:right="14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:rsidR="00C50F66" w:rsidRDefault="00C50F66">
      <w:pPr>
        <w:rPr>
          <w:sz w:val="18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7"/>
        </w:rPr>
        <w:t xml:space="preserve"> </w:t>
      </w:r>
      <w:r>
        <w:t>представители).</w:t>
      </w:r>
    </w:p>
    <w:p w:rsidR="00C50F66" w:rsidRDefault="008E5C92">
      <w:pPr>
        <w:pStyle w:val="a3"/>
        <w:spacing w:before="43"/>
        <w:ind w:left="123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  <w:tab w:val="left" w:leader="dot" w:pos="8500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ab/>
        <w:t>».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9"/>
          <w:tab w:val="left" w:pos="1670"/>
        </w:tabs>
        <w:spacing w:before="41"/>
        <w:ind w:left="166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C50F66" w:rsidRDefault="008E5C92">
      <w:pPr>
        <w:pStyle w:val="a5"/>
        <w:numPr>
          <w:ilvl w:val="0"/>
          <w:numId w:val="2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:rsidR="00C50F66" w:rsidRDefault="00C50F66">
      <w:pPr>
        <w:pStyle w:val="a3"/>
        <w:spacing w:before="8"/>
        <w:ind w:left="0" w:firstLine="0"/>
        <w:jc w:val="left"/>
        <w:rPr>
          <w:sz w:val="31"/>
        </w:rPr>
      </w:pPr>
    </w:p>
    <w:p w:rsidR="00C50F66" w:rsidRDefault="008E5C92">
      <w:pPr>
        <w:pStyle w:val="1"/>
        <w:spacing w:line="276" w:lineRule="auto"/>
        <w:ind w:left="672" w:right="13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C50F66" w:rsidRDefault="008E5C92">
      <w:pPr>
        <w:pStyle w:val="2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:rsidR="00C50F66" w:rsidRDefault="008E5C92">
      <w:pPr>
        <w:spacing w:before="39" w:line="276" w:lineRule="auto"/>
        <w:ind w:left="672" w:right="13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экономических особенностей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национально-культурных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региона.</w:t>
      </w:r>
    </w:p>
    <w:p w:rsidR="00C50F66" w:rsidRDefault="008E5C92">
      <w:pPr>
        <w:spacing w:before="1" w:line="276" w:lineRule="auto"/>
        <w:ind w:left="672" w:right="1357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:rsidR="00C50F66" w:rsidRDefault="008E5C92">
      <w:pPr>
        <w:pStyle w:val="a5"/>
        <w:numPr>
          <w:ilvl w:val="0"/>
          <w:numId w:val="6"/>
        </w:numPr>
        <w:tabs>
          <w:tab w:val="left" w:pos="1602"/>
        </w:tabs>
        <w:spacing w:line="276" w:lineRule="auto"/>
        <w:ind w:right="1359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C50F66" w:rsidRDefault="008E5C92">
      <w:pPr>
        <w:pStyle w:val="a5"/>
        <w:numPr>
          <w:ilvl w:val="0"/>
          <w:numId w:val="6"/>
        </w:numPr>
        <w:tabs>
          <w:tab w:val="left" w:pos="1502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народа.</w:t>
      </w:r>
    </w:p>
    <w:p w:rsidR="00C50F66" w:rsidRDefault="008E5C92">
      <w:pPr>
        <w:pStyle w:val="a5"/>
        <w:numPr>
          <w:ilvl w:val="0"/>
          <w:numId w:val="6"/>
        </w:numPr>
        <w:tabs>
          <w:tab w:val="left" w:pos="1421"/>
        </w:tabs>
        <w:spacing w:line="278" w:lineRule="auto"/>
        <w:ind w:right="1366" w:firstLine="566"/>
        <w:jc w:val="both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C50F66" w:rsidRDefault="008E5C92">
      <w:pPr>
        <w:pStyle w:val="a5"/>
        <w:numPr>
          <w:ilvl w:val="0"/>
          <w:numId w:val="6"/>
        </w:numPr>
        <w:tabs>
          <w:tab w:val="left" w:pos="1466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:rsidR="00C50F66" w:rsidRDefault="008E5C92">
      <w:pPr>
        <w:pStyle w:val="a5"/>
        <w:numPr>
          <w:ilvl w:val="0"/>
          <w:numId w:val="6"/>
        </w:numPr>
        <w:tabs>
          <w:tab w:val="left" w:pos="1607"/>
        </w:tabs>
        <w:spacing w:line="276" w:lineRule="auto"/>
        <w:ind w:right="13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 w:rsidR="00C50F66" w:rsidRDefault="008E5C92">
      <w:pPr>
        <w:ind w:left="67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:rsidR="00C50F66" w:rsidRDefault="008E5C92">
      <w:pPr>
        <w:spacing w:before="34" w:line="276" w:lineRule="auto"/>
        <w:ind w:left="672" w:right="13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коммуникативных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C50F66" w:rsidRDefault="00C50F66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C50F66" w:rsidRDefault="008E5C92">
      <w:pPr>
        <w:pStyle w:val="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C50F66" w:rsidRDefault="008E5C92">
      <w:pPr>
        <w:spacing w:before="41" w:line="276" w:lineRule="auto"/>
        <w:ind w:left="672"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:rsidR="00C50F66" w:rsidRDefault="008E5C92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:rsidR="00C50F66" w:rsidRDefault="00C50F66">
      <w:pPr>
        <w:spacing w:line="275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7"/>
        </w:numPr>
        <w:tabs>
          <w:tab w:val="left" w:pos="1454"/>
        </w:tabs>
        <w:spacing w:before="100" w:line="278" w:lineRule="auto"/>
        <w:ind w:right="13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:rsidR="00C50F66" w:rsidRDefault="008E5C92">
      <w:pPr>
        <w:pStyle w:val="a5"/>
        <w:numPr>
          <w:ilvl w:val="0"/>
          <w:numId w:val="7"/>
        </w:numPr>
        <w:tabs>
          <w:tab w:val="left" w:pos="1394"/>
          <w:tab w:val="left" w:pos="2422"/>
          <w:tab w:val="left" w:pos="3374"/>
          <w:tab w:val="left" w:pos="5080"/>
          <w:tab w:val="left" w:pos="5442"/>
          <w:tab w:val="left" w:pos="7581"/>
          <w:tab w:val="left" w:pos="8507"/>
          <w:tab w:val="left" w:pos="9471"/>
        </w:tabs>
        <w:spacing w:line="276" w:lineRule="auto"/>
        <w:ind w:left="672" w:right="13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C50F66" w:rsidRDefault="00C50F66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C50F66" w:rsidRDefault="008E5C92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C50F66" w:rsidRDefault="008E5C92">
      <w:pPr>
        <w:spacing w:before="41" w:line="276" w:lineRule="auto"/>
        <w:ind w:left="672" w:right="835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C50F66" w:rsidRDefault="008E5C92">
      <w:pPr>
        <w:spacing w:line="276" w:lineRule="auto"/>
        <w:ind w:left="672" w:right="8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C50F66" w:rsidRDefault="00C50F66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C50F66" w:rsidRDefault="008E5C92">
      <w:pPr>
        <w:pStyle w:val="1"/>
        <w:numPr>
          <w:ilvl w:val="1"/>
          <w:numId w:val="8"/>
        </w:numPr>
        <w:tabs>
          <w:tab w:val="left" w:pos="1660"/>
        </w:tabs>
        <w:ind w:hanging="42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C50F66" w:rsidRDefault="008E5C92">
      <w:pPr>
        <w:pStyle w:val="a5"/>
        <w:numPr>
          <w:ilvl w:val="2"/>
          <w:numId w:val="8"/>
        </w:numPr>
        <w:tabs>
          <w:tab w:val="left" w:pos="1840"/>
        </w:tabs>
        <w:spacing w:before="41"/>
        <w:ind w:hanging="601"/>
        <w:jc w:val="both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C50F66" w:rsidRDefault="008E5C92">
      <w:pPr>
        <w:pStyle w:val="a3"/>
        <w:spacing w:before="36"/>
        <w:ind w:left="123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C50F66" w:rsidRDefault="008E5C92">
      <w:pPr>
        <w:pStyle w:val="a3"/>
        <w:spacing w:before="41" w:line="276" w:lineRule="auto"/>
        <w:ind w:right="828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C50F66" w:rsidRDefault="008E5C92">
      <w:pPr>
        <w:pStyle w:val="a3"/>
        <w:spacing w:line="276" w:lineRule="auto"/>
        <w:ind w:right="833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5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:rsidR="00C50F66" w:rsidRDefault="008E5C92">
      <w:pPr>
        <w:pStyle w:val="a5"/>
        <w:numPr>
          <w:ilvl w:val="0"/>
          <w:numId w:val="9"/>
        </w:numPr>
        <w:tabs>
          <w:tab w:val="left" w:pos="823"/>
        </w:tabs>
        <w:spacing w:before="1" w:line="276" w:lineRule="auto"/>
        <w:ind w:right="83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дремать,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фаз</w:t>
      </w:r>
      <w:r>
        <w:rPr>
          <w:spacing w:val="-57"/>
          <w:sz w:val="24"/>
        </w:rPr>
        <w:t xml:space="preserve"> </w:t>
      </w:r>
      <w:r>
        <w:rPr>
          <w:sz w:val="24"/>
        </w:rPr>
        <w:t>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(2-3</w:t>
      </w:r>
      <w:r>
        <w:rPr>
          <w:spacing w:val="-12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(1-3</w:t>
      </w:r>
      <w:r>
        <w:rPr>
          <w:spacing w:val="-11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0"/>
          <w:sz w:val="24"/>
        </w:rPr>
        <w:t xml:space="preserve"> </w:t>
      </w:r>
      <w:r>
        <w:rPr>
          <w:sz w:val="24"/>
        </w:rPr>
        <w:t>плача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аффективного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3"/>
          <w:sz w:val="24"/>
        </w:rPr>
        <w:t xml:space="preserve"> </w:t>
      </w:r>
      <w:r>
        <w:rPr>
          <w:sz w:val="24"/>
        </w:rPr>
        <w:t>(1-3</w:t>
      </w:r>
      <w:r>
        <w:rPr>
          <w:spacing w:val="-10"/>
          <w:sz w:val="24"/>
        </w:rPr>
        <w:t xml:space="preserve"> </w:t>
      </w:r>
      <w:r>
        <w:rPr>
          <w:sz w:val="24"/>
        </w:rPr>
        <w:t>часа).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 сон. Отсутствие ритмичности в активности младенца является показателем незрелости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 развития.</w:t>
      </w:r>
    </w:p>
    <w:p w:rsidR="00C50F66" w:rsidRDefault="008E5C92">
      <w:pPr>
        <w:pStyle w:val="a3"/>
        <w:spacing w:line="278" w:lineRule="auto"/>
        <w:ind w:right="831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C50F66" w:rsidRDefault="008E5C92">
      <w:pPr>
        <w:pStyle w:val="a3"/>
        <w:spacing w:line="276" w:lineRule="auto"/>
        <w:ind w:right="828"/>
      </w:pPr>
      <w:r>
        <w:rPr>
          <w:noProof/>
          <w:lang w:eastAsia="ru-RU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5440045</wp:posOffset>
            </wp:positionH>
            <wp:positionV relativeFrom="paragraph">
              <wp:posOffset>448310</wp:posOffset>
            </wp:positionV>
            <wp:extent cx="76200" cy="9588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 ползает(9 мес.);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9"/>
        </w:rPr>
        <w:t xml:space="preserve"> </w:t>
      </w:r>
      <w:r>
        <w:t>Первоначально</w:t>
      </w:r>
      <w:r>
        <w:rPr>
          <w:spacing w:val="8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12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туловища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плеч,</w:t>
      </w:r>
      <w:r>
        <w:rPr>
          <w:spacing w:val="9"/>
        </w:rPr>
        <w:t xml:space="preserve"> </w:t>
      </w:r>
      <w:r>
        <w:t>затем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1" w:firstLine="0"/>
      </w:pPr>
      <w:r>
        <w:lastRenderedPageBreak/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rPr>
          <w:spacing w:val="-1"/>
        </w:rPr>
        <w:t>манипуляторные</w:t>
      </w:r>
      <w:r>
        <w:t xml:space="preserve"> </w:t>
      </w:r>
      <w:r>
        <w:rPr>
          <w:spacing w:val="-1"/>
        </w:rPr>
        <w:t>навыки. В</w:t>
      </w:r>
      <w:r>
        <w:t xml:space="preserve"> </w:t>
      </w:r>
      <w:r>
        <w:rPr>
          <w:spacing w:val="-1"/>
        </w:rPr>
        <w:t>три</w:t>
      </w:r>
      <w:r>
        <w:t xml:space="preserve"> 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C50F66" w:rsidRDefault="008E5C92">
      <w:pPr>
        <w:pStyle w:val="a3"/>
        <w:spacing w:before="2" w:line="276" w:lineRule="auto"/>
        <w:ind w:right="82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новорожденные</w:t>
      </w:r>
      <w:r>
        <w:rPr>
          <w:spacing w:val="-9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дифференцируют</w:t>
      </w:r>
      <w:r>
        <w:rPr>
          <w:spacing w:val="-7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умеренно</w:t>
      </w:r>
      <w:r>
        <w:rPr>
          <w:spacing w:val="-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криволинейные</w:t>
      </w:r>
      <w:r>
        <w:rPr>
          <w:spacing w:val="-5"/>
        </w:rPr>
        <w:t xml:space="preserve"> </w:t>
      </w:r>
      <w:r>
        <w:t>детали.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 младенцы учатся узнавать слова, которые часто слышат. В четыре с половиной месяца</w:t>
      </w:r>
      <w:r>
        <w:rPr>
          <w:spacing w:val="1"/>
        </w:rPr>
        <w:t xml:space="preserve"> </w:t>
      </w:r>
      <w:r>
        <w:t>ребенокуже реагирует на собственное имя, причем не путает его с другими именами, 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rPr>
          <w:spacing w:val="-1"/>
        </w:rPr>
        <w:t>рефлексы,</w:t>
      </w:r>
      <w:r>
        <w:rPr>
          <w:spacing w:val="-15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3"/>
        </w:rPr>
        <w:t xml:space="preserve"> </w:t>
      </w:r>
      <w:r>
        <w:rPr>
          <w:spacing w:val="-1"/>
        </w:rPr>
        <w:t>прикасаются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областях.</w:t>
      </w:r>
      <w:r>
        <w:rPr>
          <w:spacing w:val="-14"/>
        </w:rPr>
        <w:t xml:space="preserve"> </w:t>
      </w:r>
      <w:r>
        <w:t>Осязание</w:t>
      </w:r>
      <w:r>
        <w:rPr>
          <w:spacing w:val="-16"/>
        </w:rPr>
        <w:t xml:space="preserve"> </w:t>
      </w:r>
      <w:r>
        <w:t>используется,</w:t>
      </w:r>
      <w:r>
        <w:rPr>
          <w:spacing w:val="-14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исследовать объекты сначала губами и ртом, а позже руками. Прикосновение - 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 размера появляется в возрасте от трех до пяти месяцев, когда 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 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C50F66" w:rsidRDefault="008E5C92">
      <w:pPr>
        <w:pStyle w:val="a3"/>
        <w:spacing w:before="1" w:line="276" w:lineRule="auto"/>
        <w:ind w:right="830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rPr>
          <w:spacing w:val="-1"/>
        </w:rPr>
        <w:t>Появляются</w:t>
      </w:r>
      <w:r>
        <w:rPr>
          <w:spacing w:val="-7"/>
        </w:rPr>
        <w:t xml:space="preserve"> </w:t>
      </w: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действия:</w:t>
      </w:r>
      <w:r>
        <w:rPr>
          <w:spacing w:val="-7"/>
        </w:rPr>
        <w:t xml:space="preserve"> </w:t>
      </w:r>
      <w:r>
        <w:t>кубики</w:t>
      </w:r>
      <w:r>
        <w:rPr>
          <w:spacing w:val="-6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кладет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коробку,</w:t>
      </w:r>
      <w:r>
        <w:rPr>
          <w:spacing w:val="-8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бросает,</w:t>
      </w:r>
      <w:r>
        <w:rPr>
          <w:spacing w:val="-6"/>
        </w:rPr>
        <w:t xml:space="preserve"> </w:t>
      </w:r>
      <w:r>
        <w:t>куклу</w:t>
      </w:r>
      <w:r>
        <w:rPr>
          <w:spacing w:val="-15"/>
        </w:rPr>
        <w:t xml:space="preserve"> </w:t>
      </w:r>
      <w:r>
        <w:t>качает.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пьет, стягивает шапку, носки, подает по</w:t>
      </w:r>
      <w:r>
        <w:rPr>
          <w:spacing w:val="1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C50F66" w:rsidRDefault="008E5C92">
      <w:pPr>
        <w:pStyle w:val="a3"/>
        <w:spacing w:line="276" w:lineRule="auto"/>
        <w:ind w:right="82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rPr>
          <w:spacing w:val="-1"/>
        </w:rPr>
        <w:t>страх. В</w:t>
      </w:r>
      <w:r>
        <w:t xml:space="preserve"> </w:t>
      </w:r>
      <w:r>
        <w:rPr>
          <w:spacing w:val="-1"/>
        </w:rPr>
        <w:t>возрасте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семи</w:t>
      </w:r>
      <w: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девяти</w:t>
      </w:r>
      <w:r>
        <w:t xml:space="preserve"> 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незнакомые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эту</w:t>
      </w:r>
      <w:r>
        <w:rPr>
          <w:spacing w:val="16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регуляции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0" w:firstLine="0"/>
      </w:pPr>
      <w:r>
        <w:lastRenderedPageBreak/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:rsidR="00C50F66" w:rsidRDefault="008E5C92">
      <w:pPr>
        <w:pStyle w:val="a3"/>
        <w:spacing w:before="2" w:line="276" w:lineRule="auto"/>
        <w:ind w:right="8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rPr>
          <w:spacing w:val="-1"/>
        </w:rPr>
        <w:t>стимулов;</w:t>
      </w:r>
      <w:r>
        <w:rPr>
          <w:spacing w:val="-2"/>
        </w:rPr>
        <w:t xml:space="preserve"> </w:t>
      </w:r>
      <w:r>
        <w:rPr>
          <w:spacing w:val="-1"/>
        </w:rPr>
        <w:t>удаление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угнетающих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людей;</w:t>
      </w:r>
      <w:r>
        <w:rPr>
          <w:spacing w:val="-10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утешения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rPr>
          <w:spacing w:val="-1"/>
        </w:rPr>
        <w:t>Формируетсяпервичный</w:t>
      </w:r>
      <w:r>
        <w:rPr>
          <w:spacing w:val="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 активности).</w:t>
      </w:r>
    </w:p>
    <w:p w:rsidR="00C50F66" w:rsidRDefault="008E5C92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:rsidR="00C50F66" w:rsidRDefault="00C50F66">
      <w:pPr>
        <w:pStyle w:val="a3"/>
        <w:spacing w:before="1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2"/>
          <w:numId w:val="8"/>
        </w:numPr>
        <w:tabs>
          <w:tab w:val="left" w:pos="1840"/>
        </w:tabs>
        <w:ind w:hanging="601"/>
        <w:jc w:val="both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C50F66" w:rsidRDefault="008E5C92">
      <w:pPr>
        <w:pStyle w:val="a5"/>
        <w:numPr>
          <w:ilvl w:val="3"/>
          <w:numId w:val="8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:rsidR="00C50F66" w:rsidRDefault="008E5C92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C50F66" w:rsidRDefault="008E5C92">
      <w:pPr>
        <w:pStyle w:val="a3"/>
        <w:spacing w:before="36" w:line="276" w:lineRule="auto"/>
        <w:ind w:right="830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набирают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13,04</w:t>
      </w:r>
      <w:r>
        <w:rPr>
          <w:spacing w:val="-4"/>
        </w:rPr>
        <w:t xml:space="preserve"> </w:t>
      </w:r>
      <w:r>
        <w:t>кг,</w:t>
      </w:r>
      <w:r>
        <w:rPr>
          <w:spacing w:val="-4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12,6</w:t>
      </w:r>
      <w:r>
        <w:rPr>
          <w:spacing w:val="-4"/>
        </w:rPr>
        <w:t xml:space="preserve"> </w:t>
      </w:r>
      <w:r>
        <w:t>кг.</w:t>
      </w:r>
      <w:r>
        <w:rPr>
          <w:spacing w:val="-3"/>
        </w:rPr>
        <w:t xml:space="preserve"> </w:t>
      </w:r>
      <w:r>
        <w:t>Ежемесячная</w:t>
      </w:r>
      <w:r>
        <w:rPr>
          <w:spacing w:val="-4"/>
        </w:rPr>
        <w:t xml:space="preserve"> </w:t>
      </w:r>
      <w:r>
        <w:t>прибавка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 составляет</w:t>
      </w:r>
      <w:r>
        <w:rPr>
          <w:spacing w:val="-58"/>
        </w:rPr>
        <w:t xml:space="preserve"> </w:t>
      </w:r>
      <w:r>
        <w:t>200-250 граммов, а в росте 1 см. К двум годам длина тела мальчиков достигает 88,3 см, а</w:t>
      </w:r>
      <w:r>
        <w:rPr>
          <w:spacing w:val="1"/>
        </w:rPr>
        <w:t xml:space="preserve"> </w:t>
      </w:r>
      <w:r>
        <w:t>девочек -</w:t>
      </w:r>
      <w:r>
        <w:rPr>
          <w:spacing w:val="-1"/>
        </w:rPr>
        <w:t xml:space="preserve"> </w:t>
      </w:r>
      <w:r>
        <w:t>86,1 см.</w:t>
      </w:r>
    </w:p>
    <w:p w:rsidR="00C50F66" w:rsidRDefault="008E5C92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C50F66" w:rsidRDefault="008E5C92">
      <w:pPr>
        <w:pStyle w:val="a3"/>
        <w:spacing w:before="39" w:line="276" w:lineRule="auto"/>
        <w:ind w:right="836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rPr>
          <w:spacing w:val="-1"/>
        </w:rPr>
        <w:t>и центральной нервной системы.</w:t>
      </w:r>
      <w:r>
        <w:t xml:space="preserve"> Повышается работоспособность нервных центров. Общее</w:t>
      </w:r>
      <w:r>
        <w:rPr>
          <w:spacing w:val="1"/>
        </w:rPr>
        <w:t xml:space="preserve"> </w:t>
      </w:r>
      <w:r>
        <w:t>время сна,</w:t>
      </w:r>
      <w:r>
        <w:rPr>
          <w:spacing w:val="-2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часов.</w:t>
      </w:r>
    </w:p>
    <w:p w:rsidR="00C50F66" w:rsidRDefault="008E5C92">
      <w:pPr>
        <w:pStyle w:val="a3"/>
        <w:spacing w:line="276" w:lineRule="auto"/>
        <w:ind w:right="8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C50F66" w:rsidRDefault="008E5C92">
      <w:pPr>
        <w:pStyle w:val="a3"/>
        <w:spacing w:line="276" w:lineRule="auto"/>
        <w:ind w:right="83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рефлекторную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выделительной</w:t>
      </w:r>
      <w:r>
        <w:rPr>
          <w:spacing w:val="-7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у большинства детей ночное мочеиспускание прекращается, хотя время от времени оно может</w:t>
      </w:r>
      <w:r>
        <w:rPr>
          <w:spacing w:val="-57"/>
        </w:rPr>
        <w:t xml:space="preserve"> </w:t>
      </w:r>
      <w:r>
        <w:t>повторяться у многих из них и гораздо позднее в результате нарушения привычных 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C50F66" w:rsidRDefault="008E5C92">
      <w:pPr>
        <w:pStyle w:val="a3"/>
        <w:spacing w:line="276" w:lineRule="auto"/>
        <w:ind w:right="82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>движения,включающий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ритмичность</w:t>
      </w:r>
      <w:r>
        <w:rPr>
          <w:spacing w:val="23"/>
        </w:rPr>
        <w:t xml:space="preserve"> </w:t>
      </w:r>
      <w:r>
        <w:t>(движения</w:t>
      </w:r>
      <w:r>
        <w:rPr>
          <w:spacing w:val="24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ритм;</w:t>
      </w:r>
      <w:r>
        <w:rPr>
          <w:spacing w:val="22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дня;</w:t>
      </w:r>
      <w:r>
        <w:rPr>
          <w:spacing w:val="22"/>
        </w:rPr>
        <w:t xml:space="preserve"> </w:t>
      </w:r>
      <w:r>
        <w:t>чередование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отдыха).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0" w:firstLine="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кубиков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полтора</w:t>
      </w:r>
      <w:r>
        <w:rPr>
          <w:spacing w:val="-4"/>
        </w:rPr>
        <w:t xml:space="preserve"> </w:t>
      </w:r>
      <w:r>
        <w:t>года);</w:t>
      </w:r>
      <w:r>
        <w:rPr>
          <w:spacing w:val="-3"/>
        </w:rPr>
        <w:t xml:space="preserve"> </w:t>
      </w:r>
      <w:r>
        <w:t>подниматься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ступенькам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месяцев);</w:t>
      </w:r>
      <w:r>
        <w:rPr>
          <w:spacing w:val="-58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</w:t>
      </w:r>
      <w:r>
        <w:rPr>
          <w:spacing w:val="1"/>
        </w:rPr>
        <w:t xml:space="preserve"> </w:t>
      </w:r>
      <w:r>
        <w:t>лет часто падает при ходьбе, не всегда может вовремя остановиться, обойти препятствие.</w:t>
      </w:r>
      <w:r>
        <w:rPr>
          <w:spacing w:val="1"/>
        </w:rPr>
        <w:t xml:space="preserve"> </w:t>
      </w:r>
      <w:r>
        <w:t>Несовершенна и осанка. Вследствие недостаточного развития мышечной системы ребенку</w:t>
      </w:r>
      <w:r>
        <w:rPr>
          <w:spacing w:val="1"/>
        </w:rPr>
        <w:t xml:space="preserve"> </w:t>
      </w:r>
      <w:r>
        <w:t>трудно долго выполнять однотипные движения, например, ходить с мамой «только за ручку».</w:t>
      </w:r>
      <w:r>
        <w:rPr>
          <w:spacing w:val="1"/>
        </w:rPr>
        <w:t xml:space="preserve"> </w:t>
      </w:r>
      <w:r>
        <w:t>Постепенно ходьба совершенствуется. Дети учатся свободно передвигаться на прогулке: 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бугорки,</w:t>
      </w:r>
      <w:r>
        <w:rPr>
          <w:spacing w:val="-10"/>
        </w:rPr>
        <w:t xml:space="preserve"> </w:t>
      </w:r>
      <w:r>
        <w:t>ходят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траве,</w:t>
      </w:r>
      <w:r>
        <w:rPr>
          <w:spacing w:val="-12"/>
        </w:rPr>
        <w:t xml:space="preserve"> </w:t>
      </w:r>
      <w:r>
        <w:t>перешагивают</w:t>
      </w:r>
      <w:r>
        <w:rPr>
          <w:spacing w:val="-10"/>
        </w:rPr>
        <w:t xml:space="preserve"> </w:t>
      </w:r>
      <w:r>
        <w:t>черезнебольшие</w:t>
      </w:r>
      <w:r>
        <w:rPr>
          <w:spacing w:val="-13"/>
        </w:rPr>
        <w:t xml:space="preserve"> </w:t>
      </w:r>
      <w:r>
        <w:t>препятствия,</w:t>
      </w:r>
      <w:r>
        <w:rPr>
          <w:spacing w:val="-14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боковые</w:t>
      </w:r>
      <w:r>
        <w:rPr>
          <w:spacing w:val="-8"/>
        </w:rPr>
        <w:t xml:space="preserve"> </w:t>
      </w:r>
      <w:r>
        <w:t>шаги,</w:t>
      </w:r>
      <w:r>
        <w:rPr>
          <w:spacing w:val="-7"/>
        </w:rPr>
        <w:t xml:space="preserve"> </w:t>
      </w:r>
      <w:r>
        <w:t>медленно</w:t>
      </w:r>
      <w:r>
        <w:rPr>
          <w:spacing w:val="-10"/>
        </w:rPr>
        <w:t xml:space="preserve"> </w:t>
      </w:r>
      <w:r>
        <w:t>кружатся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58"/>
        </w:rPr>
        <w:t xml:space="preserve"> </w:t>
      </w:r>
      <w:r>
        <w:t>второго года дети много лазают: взбираются на горку, на диванчики, а позже (приставным</w:t>
      </w:r>
      <w:r>
        <w:rPr>
          <w:spacing w:val="1"/>
        </w:rPr>
        <w:t xml:space="preserve"> </w:t>
      </w:r>
      <w:r>
        <w:t>шагом) и на шведскую стенку. Они также перелезают через бревно, подлезают под 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</w:t>
      </w:r>
      <w:r>
        <w:rPr>
          <w:spacing w:val="1"/>
        </w:rPr>
        <w:t xml:space="preserve"> </w:t>
      </w:r>
      <w:r>
        <w:t>привыкают координировать свои движения и действия друг с другом. В полтора года дети</w:t>
      </w:r>
      <w:r>
        <w:rPr>
          <w:spacing w:val="1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каракули,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нарисовать</w:t>
      </w:r>
      <w:r>
        <w:rPr>
          <w:spacing w:val="-5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линию.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системы.</w:t>
      </w:r>
    </w:p>
    <w:p w:rsidR="00C50F66" w:rsidRDefault="008E5C92">
      <w:pPr>
        <w:pStyle w:val="a3"/>
        <w:spacing w:before="2"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ведущим.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:rsidR="00C50F66" w:rsidRDefault="008E5C92">
      <w:pPr>
        <w:pStyle w:val="a5"/>
        <w:numPr>
          <w:ilvl w:val="0"/>
          <w:numId w:val="10"/>
        </w:numPr>
        <w:tabs>
          <w:tab w:val="left" w:pos="887"/>
        </w:tabs>
        <w:spacing w:before="1" w:line="276" w:lineRule="auto"/>
        <w:ind w:right="8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и в ходе овладения ребенком предметно-орудийными действиями. Первоначально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речью восприятие начинает приобретать черты произвольности. Слово 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восприятие ребенка. По мере взросления и накопления опыта дети 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 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зачатки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основой обобщений. Последовательность овладения обобщениями: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 полутора до двух 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 (от 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C50F66" w:rsidRDefault="008E5C92">
      <w:pPr>
        <w:pStyle w:val="a3"/>
        <w:spacing w:line="276" w:lineRule="auto"/>
        <w:ind w:right="828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ожидаемом</w:t>
      </w:r>
      <w:r>
        <w:rPr>
          <w:spacing w:val="-15"/>
        </w:rPr>
        <w:t xml:space="preserve"> </w:t>
      </w:r>
      <w:r>
        <w:t>результате,</w:t>
      </w:r>
      <w:r>
        <w:rPr>
          <w:spacing w:val="-14"/>
        </w:rPr>
        <w:t xml:space="preserve"> </w:t>
      </w:r>
      <w:r>
        <w:t>выделение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соотношений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действий.</w:t>
      </w:r>
    </w:p>
    <w:p w:rsidR="00C50F66" w:rsidRDefault="008E5C92">
      <w:pPr>
        <w:pStyle w:val="a3"/>
        <w:spacing w:before="43" w:line="276" w:lineRule="auto"/>
        <w:ind w:right="828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(действием)и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обозначающими,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быстрее,</w:t>
      </w:r>
      <w:r>
        <w:rPr>
          <w:spacing w:val="-13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в конце первого года («взрыв наименований»). При этом понимание речи окружающих по-</w:t>
      </w:r>
      <w:r>
        <w:rPr>
          <w:spacing w:val="1"/>
        </w:rPr>
        <w:t xml:space="preserve"> </w:t>
      </w:r>
      <w:r>
        <w:t>прежнему 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 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предметам:</w:t>
      </w:r>
    </w:p>
    <w:p w:rsidR="00C50F66" w:rsidRDefault="008E5C92">
      <w:pPr>
        <w:pStyle w:val="a3"/>
        <w:spacing w:line="276" w:lineRule="auto"/>
        <w:ind w:right="827" w:firstLine="0"/>
      </w:pP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 является формирующаяся на втором году жизни способность обобщения. Слово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неравномерно.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полутора</w:t>
      </w:r>
      <w:r>
        <w:rPr>
          <w:spacing w:val="-7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равен</w:t>
      </w:r>
      <w:r>
        <w:rPr>
          <w:spacing w:val="-6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словам.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восьми - 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:rsidR="00C50F66" w:rsidRDefault="008E5C92">
      <w:pPr>
        <w:pStyle w:val="a3"/>
        <w:spacing w:before="1" w:line="276" w:lineRule="auto"/>
        <w:ind w:right="829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</w:t>
      </w:r>
      <w:r>
        <w:rPr>
          <w:spacing w:val="1"/>
        </w:rPr>
        <w:t xml:space="preserve"> </w:t>
      </w:r>
      <w:r>
        <w:t>и с этих пор игра становится все более 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</w:t>
      </w:r>
      <w:r>
        <w:rPr>
          <w:spacing w:val="1"/>
        </w:rPr>
        <w:t xml:space="preserve"> </w:t>
      </w:r>
      <w:r>
        <w:t>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:rsidR="00C50F66" w:rsidRDefault="008E5C92">
      <w:pPr>
        <w:pStyle w:val="a3"/>
        <w:spacing w:before="1" w:line="276" w:lineRule="auto"/>
        <w:ind w:right="8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ними</w:t>
      </w:r>
      <w:r>
        <w:rPr>
          <w:spacing w:val="34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воспроизводит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показа</w:t>
      </w:r>
      <w:r>
        <w:rPr>
          <w:spacing w:val="39"/>
        </w:rPr>
        <w:t xml:space="preserve"> </w:t>
      </w:r>
      <w:r>
        <w:t>взрослого,</w:t>
      </w:r>
      <w:r>
        <w:rPr>
          <w:spacing w:val="36"/>
        </w:rPr>
        <w:t xml:space="preserve"> </w:t>
      </w:r>
      <w:r>
        <w:t>и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путем</w:t>
      </w:r>
      <w:r>
        <w:rPr>
          <w:spacing w:val="81"/>
        </w:rPr>
        <w:t xml:space="preserve"> </w:t>
      </w:r>
      <w:r>
        <w:t xml:space="preserve">отсроченного  </w:t>
      </w:r>
      <w:r>
        <w:rPr>
          <w:spacing w:val="25"/>
        </w:rPr>
        <w:t xml:space="preserve"> </w:t>
      </w:r>
      <w:r>
        <w:t xml:space="preserve">подражания.  </w:t>
      </w:r>
      <w:r>
        <w:rPr>
          <w:spacing w:val="23"/>
        </w:rPr>
        <w:t xml:space="preserve"> </w:t>
      </w:r>
      <w:r>
        <w:t xml:space="preserve">Постепенно,  </w:t>
      </w:r>
      <w:r>
        <w:rPr>
          <w:spacing w:val="22"/>
        </w:rPr>
        <w:t xml:space="preserve"> </w:t>
      </w:r>
      <w:r>
        <w:t xml:space="preserve">из  </w:t>
      </w:r>
      <w:r>
        <w:rPr>
          <w:spacing w:val="23"/>
        </w:rPr>
        <w:t xml:space="preserve"> </w:t>
      </w:r>
      <w:r>
        <w:t xml:space="preserve">отдельных  </w:t>
      </w:r>
      <w:r>
        <w:rPr>
          <w:spacing w:val="21"/>
        </w:rPr>
        <w:t xml:space="preserve"> </w:t>
      </w:r>
      <w:r>
        <w:t xml:space="preserve">действий  </w:t>
      </w:r>
      <w:r>
        <w:rPr>
          <w:spacing w:val="24"/>
        </w:rPr>
        <w:t xml:space="preserve"> </w:t>
      </w:r>
      <w:r>
        <w:t>складываются</w:t>
      </w:r>
    </w:p>
    <w:p w:rsidR="00C50F66" w:rsidRDefault="008E5C92">
      <w:pPr>
        <w:pStyle w:val="a3"/>
        <w:spacing w:before="43" w:line="276" w:lineRule="auto"/>
        <w:ind w:right="828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rPr>
          <w:spacing w:val="-1"/>
        </w:rPr>
        <w:t>колечками</w:t>
      </w:r>
      <w:r>
        <w:t xml:space="preserve"> </w:t>
      </w:r>
      <w:r>
        <w:rPr>
          <w:spacing w:val="-1"/>
        </w:rPr>
        <w:t>всю</w:t>
      </w:r>
      <w:r>
        <w:t xml:space="preserve"> </w:t>
      </w:r>
      <w:r>
        <w:rPr>
          <w:spacing w:val="-1"/>
        </w:rPr>
        <w:t>пирамиду,</w:t>
      </w:r>
      <w:r>
        <w:t xml:space="preserve"> </w:t>
      </w:r>
      <w:r>
        <w:rPr>
          <w:spacing w:val="-1"/>
        </w:rPr>
        <w:t>подбирая</w:t>
      </w:r>
      <w:r>
        <w:t xml:space="preserve"> 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:rsidR="00C50F66" w:rsidRDefault="008E5C92">
      <w:pPr>
        <w:pStyle w:val="a3"/>
        <w:spacing w:line="276" w:lineRule="auto"/>
        <w:ind w:right="82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 которого являются: стремление привлечь внимание к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8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успехов;</w:t>
      </w:r>
      <w:r>
        <w:rPr>
          <w:spacing w:val="-10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неуспеха;</w:t>
      </w:r>
      <w:r>
        <w:rPr>
          <w:spacing w:val="-57"/>
        </w:rPr>
        <w:t xml:space="preserve"> </w:t>
      </w:r>
      <w:r>
        <w:t>отказ от «чистой» ласки, но принятие ее как поощрение своих достижений. Принципиально</w:t>
      </w:r>
      <w:r>
        <w:rPr>
          <w:spacing w:val="1"/>
        </w:rPr>
        <w:t xml:space="preserve"> </w:t>
      </w:r>
      <w:r>
        <w:t>важной является позиция ребенка ориентации на образец взрослого, позиция подражания 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эмоциональной</w:t>
      </w:r>
      <w:r>
        <w:rPr>
          <w:spacing w:val="-57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-57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формируются навыки взаимодействия со сверстниками: появляется игра рядом; дети 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трудностям</w:t>
      </w:r>
      <w:r>
        <w:rPr>
          <w:spacing w:val="-8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расплакаться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ударить</w:t>
      </w:r>
      <w:r>
        <w:rPr>
          <w:spacing w:val="-6"/>
        </w:rPr>
        <w:t xml:space="preserve"> </w:t>
      </w:r>
      <w:r>
        <w:t>жалеющего</w:t>
      </w:r>
      <w:r>
        <w:rPr>
          <w:spacing w:val="-58"/>
        </w:rPr>
        <w:t xml:space="preserve"> </w:t>
      </w:r>
      <w:r>
        <w:t>его. Он активно протестует против вмешательства в свою игру. Игрушка в руках 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 Отобрав ее у соседа, но не зная, что</w:t>
      </w:r>
      <w:r>
        <w:rPr>
          <w:spacing w:val="1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дальше,</w:t>
      </w:r>
      <w:r>
        <w:rPr>
          <w:spacing w:val="-12"/>
        </w:rPr>
        <w:t xml:space="preserve"> </w:t>
      </w:r>
      <w:r>
        <w:t>малыш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бросает.</w:t>
      </w:r>
      <w:r>
        <w:rPr>
          <w:spacing w:val="-9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возникает,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в процессе предметно-игровой деятельностии режимных моментах, а поскольку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 w:rsidR="00C50F66" w:rsidRDefault="008E5C92">
      <w:pPr>
        <w:pStyle w:val="a3"/>
        <w:spacing w:before="1" w:line="276" w:lineRule="auto"/>
        <w:ind w:right="831" w:firstLine="0"/>
      </w:pPr>
      <w:r>
        <w:t>«дисциплину расстояния», и они осваивают умение игратьи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50F66" w:rsidRDefault="008E5C92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rPr>
          <w:spacing w:val="-1"/>
        </w:rPr>
        <w:t>овладевает</w:t>
      </w:r>
      <w:r>
        <w:rPr>
          <w:spacing w:val="-12"/>
        </w:rPr>
        <w:t xml:space="preserve"> </w:t>
      </w:r>
      <w:r>
        <w:rPr>
          <w:spacing w:val="-1"/>
        </w:rPr>
        <w:t>умением</w:t>
      </w:r>
      <w:r>
        <w:rPr>
          <w:spacing w:val="-16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rPr>
          <w:spacing w:val="-1"/>
        </w:rPr>
        <w:t>любые</w:t>
      </w:r>
      <w:r>
        <w:rPr>
          <w:spacing w:val="-16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умыться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мыть</w:t>
      </w:r>
      <w:r>
        <w:rPr>
          <w:spacing w:val="-14"/>
        </w:rPr>
        <w:t xml:space="preserve"> </w:t>
      </w:r>
      <w:r>
        <w:t>руки,</w:t>
      </w:r>
      <w:r>
        <w:rPr>
          <w:spacing w:val="-15"/>
        </w:rPr>
        <w:t xml:space="preserve"> </w:t>
      </w:r>
      <w:r>
        <w:t>приобретает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самообслуживании.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-9"/>
        </w:rPr>
        <w:t xml:space="preserve"> </w:t>
      </w:r>
      <w:r>
        <w:t>другим,</w:t>
      </w:r>
      <w:r>
        <w:rPr>
          <w:spacing w:val="-6"/>
        </w:rPr>
        <w:t xml:space="preserve"> </w:t>
      </w:r>
      <w:r>
        <w:t>помогать,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понятно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несложно).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 деятельности.</w:t>
      </w:r>
    </w:p>
    <w:p w:rsidR="00C50F66" w:rsidRDefault="008E5C92">
      <w:pPr>
        <w:pStyle w:val="a3"/>
        <w:spacing w:before="1" w:line="276" w:lineRule="auto"/>
        <w:ind w:right="8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:rsidR="00C50F66" w:rsidRDefault="00C50F66">
      <w:pPr>
        <w:pStyle w:val="a3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3"/>
          <w:numId w:val="8"/>
        </w:numPr>
        <w:tabs>
          <w:tab w:val="left" w:pos="2020"/>
        </w:tabs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C50F66" w:rsidRDefault="008E5C92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C50F66" w:rsidRDefault="008E5C92">
      <w:pPr>
        <w:pStyle w:val="a3"/>
        <w:spacing w:before="36"/>
        <w:ind w:left="1239" w:firstLine="0"/>
        <w:jc w:val="left"/>
      </w:pPr>
      <w:r>
        <w:t>Средний</w:t>
      </w:r>
      <w:r>
        <w:rPr>
          <w:spacing w:val="48"/>
        </w:rPr>
        <w:t xml:space="preserve"> </w:t>
      </w:r>
      <w:r>
        <w:t>вес</w:t>
      </w:r>
      <w:r>
        <w:rPr>
          <w:spacing w:val="46"/>
        </w:rPr>
        <w:t xml:space="preserve"> </w:t>
      </w:r>
      <w:r>
        <w:t>мальчиков</w:t>
      </w:r>
      <w:r>
        <w:rPr>
          <w:spacing w:val="47"/>
        </w:rPr>
        <w:t xml:space="preserve"> </w:t>
      </w:r>
      <w:r>
        <w:t>составляет</w:t>
      </w:r>
      <w:r>
        <w:rPr>
          <w:spacing w:val="48"/>
        </w:rPr>
        <w:t xml:space="preserve"> </w:t>
      </w:r>
      <w:r>
        <w:t>14,9</w:t>
      </w:r>
      <w:r>
        <w:rPr>
          <w:spacing w:val="49"/>
        </w:rPr>
        <w:t xml:space="preserve"> </w:t>
      </w:r>
      <w:r>
        <w:t>кг,</w:t>
      </w:r>
      <w:r>
        <w:rPr>
          <w:spacing w:val="50"/>
        </w:rPr>
        <w:t xml:space="preserve"> </w:t>
      </w:r>
      <w:r>
        <w:t>девочек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14,8</w:t>
      </w:r>
      <w:r>
        <w:rPr>
          <w:spacing w:val="49"/>
        </w:rPr>
        <w:t xml:space="preserve"> </w:t>
      </w:r>
      <w:r>
        <w:t>кг.</w:t>
      </w:r>
      <w:r>
        <w:rPr>
          <w:spacing w:val="47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6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у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-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:rsidR="00C50F66" w:rsidRDefault="008E5C92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C50F66" w:rsidRDefault="008E5C92">
      <w:pPr>
        <w:pStyle w:val="a3"/>
        <w:spacing w:before="37" w:line="276" w:lineRule="auto"/>
        <w:ind w:right="833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t>ицентральной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C50F66" w:rsidRDefault="008E5C92">
      <w:pPr>
        <w:pStyle w:val="a3"/>
        <w:spacing w:line="276" w:lineRule="auto"/>
        <w:ind w:right="8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 осваивать</w:t>
      </w:r>
      <w:r>
        <w:rPr>
          <w:spacing w:val="-58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:rsidR="00C50F66" w:rsidRDefault="008E5C92">
      <w:pPr>
        <w:pStyle w:val="a3"/>
        <w:spacing w:line="276" w:lineRule="auto"/>
        <w:ind w:right="8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-12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взрослым;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t>восприятие,</w:t>
      </w:r>
      <w:r>
        <w:rPr>
          <w:spacing w:val="-10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произвольность,</w:t>
      </w:r>
      <w:r>
        <w:rPr>
          <w:spacing w:val="-11"/>
        </w:rPr>
        <w:t xml:space="preserve"> </w:t>
      </w:r>
      <w:r>
        <w:t>преобразуя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предлагаемой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-57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t>пределах видимойнаглядной ситуации. Количество понимаемых слов значительно возрастает.</w:t>
      </w:r>
      <w:r>
        <w:rPr>
          <w:spacing w:val="-57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-57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</w:t>
      </w:r>
      <w:r>
        <w:rPr>
          <w:spacing w:val="-1"/>
        </w:rPr>
        <w:t xml:space="preserve"> </w:t>
      </w:r>
      <w:r>
        <w:t>взрослых.</w:t>
      </w:r>
    </w:p>
    <w:p w:rsidR="00C50F66" w:rsidRDefault="008E5C92">
      <w:pPr>
        <w:pStyle w:val="a3"/>
        <w:spacing w:before="1" w:line="276" w:lineRule="auto"/>
        <w:ind w:right="8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C50F66" w:rsidRDefault="008E5C92">
      <w:pPr>
        <w:pStyle w:val="a3"/>
        <w:spacing w:line="276" w:lineRule="auto"/>
        <w:ind w:right="8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C50F66" w:rsidRDefault="008E5C92">
      <w:pPr>
        <w:pStyle w:val="a3"/>
        <w:spacing w:line="276" w:lineRule="auto"/>
        <w:ind w:right="82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предметах,</w:t>
      </w:r>
      <w:r>
        <w:rPr>
          <w:spacing w:val="3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образы.</w:t>
      </w:r>
      <w:r>
        <w:rPr>
          <w:spacing w:val="-14"/>
        </w:rPr>
        <w:t xml:space="preserve"> </w:t>
      </w:r>
      <w:r>
        <w:t>Третий</w:t>
      </w:r>
      <w:r>
        <w:rPr>
          <w:spacing w:val="-11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знаменуется</w:t>
      </w:r>
      <w:r>
        <w:rPr>
          <w:spacing w:val="-12"/>
        </w:rPr>
        <w:t xml:space="preserve"> </w:t>
      </w:r>
      <w:r>
        <w:t>появлением</w:t>
      </w:r>
      <w:r>
        <w:rPr>
          <w:spacing w:val="-58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</w:t>
      </w:r>
      <w:r>
        <w:rPr>
          <w:spacing w:val="1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момент.</w:t>
      </w:r>
      <w:r>
        <w:rPr>
          <w:spacing w:val="-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проделывать</w:t>
      </w:r>
      <w:r>
        <w:rPr>
          <w:spacing w:val="-58"/>
        </w:rPr>
        <w:t xml:space="preserve"> </w:t>
      </w:r>
      <w:r>
        <w:t>некоторые операции</w:t>
      </w:r>
      <w:r>
        <w:rPr>
          <w:spacing w:val="2"/>
        </w:rPr>
        <w:t xml:space="preserve"> </w:t>
      </w:r>
      <w:r>
        <w:t>нес</w:t>
      </w:r>
      <w:r>
        <w:rPr>
          <w:spacing w:val="-5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мысленные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свидетельство значительноболее сложной, чем прежде, работы детского 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 w:rsidR="00C50F66" w:rsidRDefault="008E5C92">
      <w:pPr>
        <w:pStyle w:val="a3"/>
        <w:ind w:left="123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:rsidR="00C50F66" w:rsidRDefault="008E5C92">
      <w:pPr>
        <w:pStyle w:val="a3"/>
        <w:spacing w:before="43" w:line="276" w:lineRule="auto"/>
        <w:ind w:right="82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4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третьего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предметами-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заместителями.</w:t>
      </w:r>
    </w:p>
    <w:p w:rsidR="00C50F66" w:rsidRDefault="008E5C92">
      <w:pPr>
        <w:pStyle w:val="a3"/>
        <w:spacing w:before="43" w:line="276" w:lineRule="auto"/>
        <w:ind w:right="8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C50F66" w:rsidRDefault="008E5C92">
      <w:pPr>
        <w:pStyle w:val="a3"/>
        <w:spacing w:line="276" w:lineRule="auto"/>
        <w:ind w:right="8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C50F66" w:rsidRDefault="008E5C92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:rsidR="00C50F66" w:rsidRDefault="008E5C92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:rsidR="00C50F66" w:rsidRDefault="00C50F66">
      <w:pPr>
        <w:pStyle w:val="a3"/>
        <w:spacing w:before="1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2"/>
          <w:numId w:val="8"/>
        </w:numPr>
        <w:tabs>
          <w:tab w:val="left" w:pos="1840"/>
        </w:tabs>
        <w:ind w:hanging="601"/>
        <w:jc w:val="both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C50F66" w:rsidRDefault="008E5C92">
      <w:pPr>
        <w:pStyle w:val="a5"/>
        <w:numPr>
          <w:ilvl w:val="3"/>
          <w:numId w:val="8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C50F66" w:rsidRDefault="008E5C92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C50F66" w:rsidRDefault="008E5C92">
      <w:pPr>
        <w:pStyle w:val="a3"/>
        <w:spacing w:before="38" w:line="276" w:lineRule="auto"/>
        <w:ind w:right="8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:rsidR="00C50F66" w:rsidRDefault="008E5C92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C50F66" w:rsidRDefault="008E5C92">
      <w:pPr>
        <w:pStyle w:val="a3"/>
        <w:spacing w:before="36" w:line="276" w:lineRule="auto"/>
        <w:ind w:right="84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C50F66" w:rsidRDefault="008E5C92">
      <w:pPr>
        <w:pStyle w:val="a3"/>
        <w:spacing w:before="2" w:line="276" w:lineRule="auto"/>
        <w:ind w:right="8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:rsidR="00C50F66" w:rsidRDefault="008E5C92">
      <w:pPr>
        <w:pStyle w:val="a3"/>
        <w:spacing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C50F66" w:rsidRDefault="008E5C92">
      <w:pPr>
        <w:pStyle w:val="a3"/>
        <w:spacing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C50F66" w:rsidRDefault="008E5C92">
      <w:pPr>
        <w:pStyle w:val="a3"/>
        <w:spacing w:line="276" w:lineRule="auto"/>
        <w:ind w:right="8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C50F66" w:rsidRDefault="008E5C92">
      <w:pPr>
        <w:pStyle w:val="a3"/>
        <w:spacing w:line="276" w:lineRule="auto"/>
        <w:ind w:right="82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три-четыре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4"/>
        </w:rPr>
        <w:t xml:space="preserve"> </w:t>
      </w:r>
      <w:r>
        <w:t>ребѐнка</w:t>
      </w:r>
      <w:r>
        <w:rPr>
          <w:spacing w:val="-16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непроизвольный,</w:t>
      </w:r>
      <w:r>
        <w:rPr>
          <w:spacing w:val="-15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восприятием</w:t>
      </w:r>
      <w:r>
        <w:rPr>
          <w:spacing w:val="-58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 деятельность. Дети от использования предэталонов — 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rPr>
          <w:spacing w:val="-1"/>
        </w:rPr>
        <w:t>восприятия.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цветов,</w:t>
      </w:r>
      <w:r>
        <w:rPr>
          <w:spacing w:val="-11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величине,</w:t>
      </w:r>
      <w:r>
        <w:rPr>
          <w:spacing w:val="-5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иво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7"/>
      </w:pPr>
      <w:r>
        <w:rPr>
          <w:b/>
          <w:i/>
        </w:rPr>
        <w:lastRenderedPageBreak/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t>средойопределяется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 отношений между людьми (мама-</w:t>
      </w:r>
      <w:r>
        <w:rPr>
          <w:spacing w:val="1"/>
        </w:rPr>
        <w:t xml:space="preserve"> </w:t>
      </w:r>
      <w:r>
        <w:rPr>
          <w:spacing w:val="-1"/>
        </w:rPr>
        <w:t>дочка,</w:t>
      </w:r>
      <w:r>
        <w:rPr>
          <w:spacing w:val="-15"/>
        </w:rPr>
        <w:t xml:space="preserve"> </w:t>
      </w:r>
      <w:r>
        <w:rPr>
          <w:spacing w:val="-1"/>
        </w:rPr>
        <w:t>врач-пациент),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хочет</w:t>
      </w:r>
      <w:r>
        <w:rPr>
          <w:spacing w:val="-14"/>
        </w:rPr>
        <w:t xml:space="preserve"> </w:t>
      </w:r>
      <w:r>
        <w:rPr>
          <w:spacing w:val="-1"/>
        </w:rPr>
        <w:t>подражать</w:t>
      </w:r>
      <w:r>
        <w:rPr>
          <w:spacing w:val="-16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взрослый».</w:t>
      </w:r>
      <w:r>
        <w:rPr>
          <w:spacing w:val="-15"/>
        </w:rPr>
        <w:t xml:space="preserve"> </w:t>
      </w:r>
      <w:r>
        <w:t>Противоречие</w:t>
      </w:r>
      <w:r>
        <w:rPr>
          <w:spacing w:val="-57"/>
        </w:rPr>
        <w:t xml:space="preserve"> </w:t>
      </w:r>
      <w:r>
        <w:t>между стремлением быть «как взрослый» и невозможностью непосредственного воплощения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стремления</w:t>
      </w:r>
      <w:r>
        <w:rPr>
          <w:spacing w:val="-15"/>
        </w:rPr>
        <w:t xml:space="preserve"> </w:t>
      </w:r>
      <w:r>
        <w:rPr>
          <w:spacing w:val="-1"/>
        </w:rP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для него форме отображает систему человеческих взаимоотношений, осваивает и применяет</w:t>
      </w:r>
      <w:r>
        <w:rPr>
          <w:spacing w:val="1"/>
        </w:rPr>
        <w:t xml:space="preserve"> </w:t>
      </w:r>
      <w:r>
        <w:t>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</w:t>
      </w:r>
      <w:r>
        <w:rPr>
          <w:spacing w:val="1"/>
        </w:rPr>
        <w:t xml:space="preserve"> </w:t>
      </w:r>
      <w:r>
        <w:t>деятельности является действие с игрушкой, игра протекает либо в индивидуальной форме,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C50F66" w:rsidRDefault="008E5C92">
      <w:pPr>
        <w:pStyle w:val="a3"/>
        <w:spacing w:before="3" w:line="276" w:lineRule="auto"/>
        <w:ind w:right="8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C50F66" w:rsidRDefault="008E5C92">
      <w:pPr>
        <w:pStyle w:val="a3"/>
        <w:spacing w:line="276" w:lineRule="auto"/>
        <w:ind w:right="82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C50F66" w:rsidRDefault="008E5C92">
      <w:pPr>
        <w:pStyle w:val="a3"/>
        <w:spacing w:line="276" w:lineRule="auto"/>
        <w:ind w:right="835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C50F66" w:rsidRDefault="008E5C92">
      <w:pPr>
        <w:pStyle w:val="a3"/>
        <w:spacing w:line="276" w:lineRule="auto"/>
        <w:ind w:right="828"/>
      </w:pPr>
      <w:r>
        <w:rPr>
          <w:b/>
          <w:i/>
        </w:rPr>
        <w:t>Коммуникация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ситуативно-деловой</w:t>
      </w:r>
      <w:r>
        <w:rPr>
          <w:spacing w:val="-58"/>
        </w:rPr>
        <w:t xml:space="preserve"> </w:t>
      </w:r>
      <w:r>
        <w:t>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раннем</w:t>
      </w:r>
      <w:r>
        <w:rPr>
          <w:spacing w:val="-7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сменяется</w:t>
      </w:r>
      <w:r>
        <w:rPr>
          <w:spacing w:val="-6"/>
        </w:rPr>
        <w:t xml:space="preserve"> </w:t>
      </w:r>
      <w:r>
        <w:t>конкурентным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:rsidR="00C50F66" w:rsidRDefault="008E5C92">
      <w:pPr>
        <w:pStyle w:val="a3"/>
        <w:spacing w:line="276" w:lineRule="auto"/>
        <w:ind w:right="827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 в основном, регулируется взрослым. При этом, ребенок может действовать 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</w:t>
      </w:r>
      <w:r>
        <w:rPr>
          <w:spacing w:val="1"/>
        </w:rPr>
        <w:t xml:space="preserve"> </w:t>
      </w:r>
      <w:r>
        <w:t>функцию, по сравнению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C50F66" w:rsidRDefault="008E5C92">
      <w:pPr>
        <w:pStyle w:val="a3"/>
        <w:spacing w:before="1" w:line="276" w:lineRule="auto"/>
        <w:ind w:right="8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C50F66" w:rsidRDefault="00C50F66">
      <w:pPr>
        <w:pStyle w:val="a3"/>
        <w:spacing w:before="11"/>
        <w:ind w:left="0" w:firstLine="0"/>
        <w:jc w:val="left"/>
        <w:rPr>
          <w:sz w:val="27"/>
        </w:rPr>
      </w:pPr>
    </w:p>
    <w:p w:rsidR="00C50F66" w:rsidRDefault="008E5C92">
      <w:pPr>
        <w:pStyle w:val="1"/>
        <w:numPr>
          <w:ilvl w:val="3"/>
          <w:numId w:val="8"/>
        </w:numPr>
        <w:tabs>
          <w:tab w:val="left" w:pos="2020"/>
        </w:tabs>
        <w:ind w:hanging="781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C50F66" w:rsidRDefault="008E5C92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C50F66" w:rsidRDefault="008E5C92">
      <w:pPr>
        <w:pStyle w:val="a3"/>
        <w:spacing w:before="38"/>
        <w:ind w:left="1239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2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</w:p>
    <w:p w:rsidR="00C50F66" w:rsidRDefault="008E5C92">
      <w:pPr>
        <w:pStyle w:val="a5"/>
        <w:numPr>
          <w:ilvl w:val="0"/>
          <w:numId w:val="10"/>
        </w:numPr>
        <w:tabs>
          <w:tab w:val="left" w:pos="856"/>
        </w:tabs>
        <w:spacing w:before="41" w:line="276" w:lineRule="auto"/>
        <w:ind w:right="830" w:firstLine="0"/>
        <w:rPr>
          <w:sz w:val="24"/>
        </w:rPr>
      </w:pPr>
      <w:r>
        <w:rPr>
          <w:sz w:val="24"/>
        </w:rPr>
        <w:t>от 17 кг в четыре года до 19,7 кг в пять лет. Средняя длина тела у девочек изменяется от 100</w:t>
      </w:r>
      <w:r>
        <w:rPr>
          <w:spacing w:val="-57"/>
          <w:sz w:val="24"/>
        </w:rPr>
        <w:t xml:space="preserve"> </w:t>
      </w:r>
      <w:r>
        <w:rPr>
          <w:sz w:val="24"/>
        </w:rPr>
        <w:t>см в четыре года до 109 см в пять лет, у мальчиков – от 102 см в четыре года до 110 см в 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2"/>
        <w:spacing w:before="105"/>
      </w:pPr>
      <w:r>
        <w:lastRenderedPageBreak/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C50F66" w:rsidRDefault="008E5C92">
      <w:pPr>
        <w:pStyle w:val="a3"/>
        <w:spacing w:before="38"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2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C50F66" w:rsidRDefault="008E5C92">
      <w:pPr>
        <w:pStyle w:val="a3"/>
        <w:spacing w:line="278" w:lineRule="auto"/>
        <w:ind w:right="830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:rsidR="00C50F66" w:rsidRDefault="008E5C92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C50F66" w:rsidRDefault="008E5C92">
      <w:pPr>
        <w:pStyle w:val="a3"/>
        <w:spacing w:line="276" w:lineRule="auto"/>
        <w:ind w:right="8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приравнивания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rPr>
          <w:spacing w:val="-1"/>
        </w:rPr>
        <w:t>словарь,</w:t>
      </w:r>
      <w:r>
        <w:rPr>
          <w:spacing w:val="-14"/>
        </w:rPr>
        <w:t xml:space="preserve"> </w:t>
      </w:r>
      <w:r>
        <w:rPr>
          <w:spacing w:val="-1"/>
        </w:rPr>
        <w:t>связная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диалогическая</w:t>
      </w:r>
      <w:r>
        <w:rPr>
          <w:spacing w:val="-13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предметом</w:t>
      </w:r>
      <w:r>
        <w:rPr>
          <w:spacing w:val="-15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возраста</w:t>
      </w:r>
      <w:r>
        <w:rPr>
          <w:spacing w:val="-15"/>
        </w:rPr>
        <w:t xml:space="preserve"> </w:t>
      </w:r>
      <w:r>
        <w:rPr>
          <w:spacing w:val="-1"/>
        </w:rPr>
        <w:t>характерно</w:t>
      </w:r>
      <w:r>
        <w:rPr>
          <w:spacing w:val="-11"/>
        </w:rPr>
        <w:t xml:space="preserve"> </w:t>
      </w:r>
      <w:r>
        <w:t>словотворчество.</w:t>
      </w:r>
      <w:r>
        <w:rPr>
          <w:spacing w:val="-8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C50F66" w:rsidRDefault="008E5C92">
      <w:pPr>
        <w:pStyle w:val="a3"/>
        <w:spacing w:line="276" w:lineRule="auto"/>
        <w:ind w:right="830"/>
      </w:pPr>
      <w:r>
        <w:rPr>
          <w:b/>
          <w:i/>
        </w:rPr>
        <w:t>Детские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норм и правил, принятых в социуме. Формируется развернутая сюжетно-ролевая игра, где</w:t>
      </w:r>
      <w:r>
        <w:rPr>
          <w:spacing w:val="1"/>
        </w:rPr>
        <w:t xml:space="preserve"> </w:t>
      </w:r>
      <w:r>
        <w:rPr>
          <w:spacing w:val="-1"/>
        </w:rPr>
        <w:t>центральным</w:t>
      </w:r>
      <w:r>
        <w:rPr>
          <w:spacing w:val="-11"/>
        </w:rPr>
        <w:t xml:space="preserve"> </w:t>
      </w:r>
      <w:r>
        <w:rPr>
          <w:spacing w:val="-1"/>
        </w:rPr>
        <w:t>содержанием</w:t>
      </w:r>
      <w:r>
        <w:rPr>
          <w:spacing w:val="-11"/>
        </w:rPr>
        <w:t xml:space="preserve"> </w:t>
      </w:r>
      <w:r>
        <w:rPr>
          <w:spacing w:val="-1"/>
        </w:rPr>
        <w:t>выступает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выполнения игровой роли. В данном возрасте в игре дети различают игровые и 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характерна</w:t>
      </w:r>
      <w:r>
        <w:rPr>
          <w:spacing w:val="-10"/>
        </w:rPr>
        <w:t xml:space="preserve"> </w:t>
      </w:r>
      <w:r>
        <w:t>ролевая</w:t>
      </w:r>
      <w:r>
        <w:rPr>
          <w:spacing w:val="-9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9"/>
        </w:rPr>
        <w:t xml:space="preserve"> </w:t>
      </w:r>
      <w:r>
        <w:t>ролей,</w:t>
      </w:r>
      <w:r>
        <w:rPr>
          <w:spacing w:val="-58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C50F66" w:rsidRDefault="008E5C92">
      <w:pPr>
        <w:pStyle w:val="a3"/>
        <w:spacing w:line="276" w:lineRule="auto"/>
        <w:ind w:right="8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C50F66" w:rsidRDefault="008E5C92">
      <w:pPr>
        <w:pStyle w:val="a3"/>
        <w:spacing w:line="274" w:lineRule="exact"/>
        <w:ind w:left="123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:rsidR="00C50F66" w:rsidRDefault="008E5C92">
      <w:pPr>
        <w:pStyle w:val="a3"/>
        <w:spacing w:before="40" w:line="276" w:lineRule="auto"/>
        <w:ind w:right="832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уважении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12"/>
        </w:rPr>
        <w:t xml:space="preserve"> </w:t>
      </w:r>
      <w:r>
        <w:t>взрослого,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оказывается</w:t>
      </w:r>
      <w:r>
        <w:rPr>
          <w:spacing w:val="10"/>
        </w:rPr>
        <w:t xml:space="preserve"> </w:t>
      </w:r>
      <w:r>
        <w:t>чрезвычайно</w:t>
      </w:r>
      <w:r>
        <w:rPr>
          <w:spacing w:val="10"/>
        </w:rPr>
        <w:t xml:space="preserve"> </w:t>
      </w:r>
      <w:r>
        <w:t>важной</w:t>
      </w:r>
      <w:r>
        <w:rPr>
          <w:spacing w:val="11"/>
        </w:rPr>
        <w:t xml:space="preserve"> </w:t>
      </w:r>
      <w:r>
        <w:t>его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7" w:firstLine="0"/>
      </w:pPr>
      <w:r>
        <w:lastRenderedPageBreak/>
        <w:t>похвала.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обидчивости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замечания.</w:t>
      </w:r>
      <w:r>
        <w:rPr>
          <w:spacing w:val="-11"/>
        </w:rPr>
        <w:t xml:space="preserve"> </w:t>
      </w:r>
      <w:r>
        <w:t>Повышенная</w:t>
      </w:r>
      <w:r>
        <w:rPr>
          <w:spacing w:val="-12"/>
        </w:rPr>
        <w:t xml:space="preserve"> </w:t>
      </w:r>
      <w:r>
        <w:t>обидчивость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межличностных 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сверстника,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болезненно</w:t>
      </w:r>
      <w:r>
        <w:rPr>
          <w:spacing w:val="-7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похвалу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 взрослых, конфликтность со сверстниками также характерна для данного возраста. В</w:t>
      </w:r>
      <w:r>
        <w:rPr>
          <w:spacing w:val="-57"/>
        </w:rPr>
        <w:t xml:space="preserve"> </w:t>
      </w:r>
      <w:r>
        <w:t>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:rsidR="00C50F66" w:rsidRDefault="008E5C92">
      <w:pPr>
        <w:pStyle w:val="a3"/>
        <w:spacing w:before="3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C50F66" w:rsidRDefault="008E5C92">
      <w:pPr>
        <w:pStyle w:val="a3"/>
        <w:spacing w:line="276" w:lineRule="auto"/>
        <w:ind w:right="830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краткосрочная</w:t>
      </w:r>
      <w:r>
        <w:rPr>
          <w:spacing w:val="-7"/>
        </w:rPr>
        <w:t xml:space="preserve"> </w:t>
      </w:r>
      <w:r>
        <w:t>временная</w:t>
      </w:r>
      <w:r>
        <w:rPr>
          <w:spacing w:val="-7"/>
        </w:rPr>
        <w:t xml:space="preserve"> </w:t>
      </w:r>
      <w:r>
        <w:t>перспектива</w:t>
      </w:r>
      <w:r>
        <w:rPr>
          <w:spacing w:val="-10"/>
        </w:rPr>
        <w:t xml:space="preserve"> </w:t>
      </w:r>
      <w:r>
        <w:t>(вчера-сегодня-завтра,</w:t>
      </w:r>
      <w:r>
        <w:rPr>
          <w:spacing w:val="-7"/>
        </w:rPr>
        <w:t xml:space="preserve"> </w:t>
      </w:r>
      <w:r>
        <w:t>было-</w:t>
      </w:r>
      <w:r>
        <w:rPr>
          <w:spacing w:val="-58"/>
        </w:rPr>
        <w:t xml:space="preserve"> </w:t>
      </w:r>
      <w:r>
        <w:t>будет).</w:t>
      </w:r>
    </w:p>
    <w:p w:rsidR="00C50F66" w:rsidRDefault="00C50F66">
      <w:pPr>
        <w:pStyle w:val="a3"/>
        <w:spacing w:before="10"/>
        <w:ind w:left="0" w:firstLine="0"/>
        <w:jc w:val="left"/>
        <w:rPr>
          <w:sz w:val="27"/>
        </w:rPr>
      </w:pPr>
    </w:p>
    <w:p w:rsidR="00C50F66" w:rsidRDefault="008E5C92">
      <w:pPr>
        <w:pStyle w:val="1"/>
        <w:numPr>
          <w:ilvl w:val="3"/>
          <w:numId w:val="8"/>
        </w:numPr>
        <w:tabs>
          <w:tab w:val="left" w:pos="2020"/>
        </w:tabs>
        <w:ind w:hanging="781"/>
        <w:jc w:val="both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C50F66" w:rsidRDefault="008E5C92">
      <w:pPr>
        <w:pStyle w:val="2"/>
        <w:spacing w:before="42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C50F66" w:rsidRDefault="008E5C92">
      <w:pPr>
        <w:pStyle w:val="a3"/>
        <w:spacing w:before="38" w:line="276" w:lineRule="auto"/>
        <w:ind w:right="82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</w:t>
      </w:r>
      <w:r>
        <w:rPr>
          <w:spacing w:val="1"/>
        </w:rPr>
        <w:t xml:space="preserve"> </w:t>
      </w:r>
      <w:r>
        <w:t>лет до 21,3 кг в шесть</w:t>
      </w:r>
      <w:r>
        <w:rPr>
          <w:spacing w:val="60"/>
        </w:rPr>
        <w:t xml:space="preserve"> </w:t>
      </w:r>
      <w:r>
        <w:t>лет. Средняя длина тела 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C50F66" w:rsidRDefault="008E5C92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C50F66" w:rsidRDefault="008E5C92">
      <w:pPr>
        <w:pStyle w:val="a3"/>
        <w:spacing w:before="36" w:line="276" w:lineRule="auto"/>
        <w:ind w:right="8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C50F66" w:rsidRDefault="008E5C92">
      <w:pPr>
        <w:pStyle w:val="a3"/>
        <w:spacing w:before="1" w:line="276" w:lineRule="auto"/>
        <w:ind w:right="829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совершить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указать,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вступят</w:t>
      </w:r>
      <w:r>
        <w:rPr>
          <w:spacing w:val="-58"/>
        </w:rPr>
        <w:t xml:space="preserve"> </w:t>
      </w:r>
      <w:r>
        <w:t>во взаимодействие и т.д. Эгоцентризм детского мышления сохраняется. Основой развития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-57"/>
        </w:rPr>
        <w:t xml:space="preserve"> </w:t>
      </w:r>
      <w:r>
        <w:t>основой словесно-логического мышления. Интенсивно формируется творческое воображение.</w:t>
      </w:r>
      <w:r>
        <w:rPr>
          <w:spacing w:val="-57"/>
        </w:rPr>
        <w:t xml:space="preserve"> </w:t>
      </w:r>
      <w:r>
        <w:t>Наряду с образной креативностью, интенсивно развивается и вербальная креативность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устойчивость,</w:t>
      </w:r>
      <w:r>
        <w:rPr>
          <w:spacing w:val="8"/>
        </w:rPr>
        <w:t xml:space="preserve"> </w:t>
      </w:r>
      <w:r>
        <w:t>распределение,</w:t>
      </w:r>
      <w:r>
        <w:rPr>
          <w:spacing w:val="7"/>
        </w:rPr>
        <w:t xml:space="preserve"> </w:t>
      </w:r>
      <w:r>
        <w:t>переключаемость</w:t>
      </w:r>
      <w:r>
        <w:rPr>
          <w:spacing w:val="8"/>
        </w:rPr>
        <w:t xml:space="preserve"> </w:t>
      </w:r>
      <w:r>
        <w:t>внимания.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направлении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9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C50F66" w:rsidRDefault="008E5C92">
      <w:pPr>
        <w:pStyle w:val="a3"/>
        <w:spacing w:before="1" w:line="276" w:lineRule="auto"/>
        <w:ind w:right="8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C50F66" w:rsidRDefault="008E5C92">
      <w:pPr>
        <w:pStyle w:val="a3"/>
        <w:spacing w:before="1" w:line="276" w:lineRule="auto"/>
        <w:ind w:right="8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C50F66" w:rsidRDefault="008E5C92">
      <w:pPr>
        <w:pStyle w:val="a3"/>
        <w:spacing w:before="1" w:line="276" w:lineRule="auto"/>
        <w:ind w:right="83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продуктивные</w:t>
      </w:r>
      <w:r>
        <w:rPr>
          <w:spacing w:val="-57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C50F66" w:rsidRDefault="008E5C92">
      <w:pPr>
        <w:pStyle w:val="a3"/>
        <w:spacing w:line="276" w:lineRule="auto"/>
        <w:ind w:right="8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формируется потребность</w:t>
      </w:r>
      <w:r>
        <w:t xml:space="preserve">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C50F66" w:rsidRDefault="008E5C92">
      <w:pPr>
        <w:pStyle w:val="a3"/>
        <w:spacing w:line="276" w:lineRule="auto"/>
        <w:ind w:right="8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C50F66" w:rsidRDefault="008E5C92">
      <w:pPr>
        <w:pStyle w:val="a3"/>
        <w:spacing w:line="276" w:lineRule="auto"/>
        <w:ind w:right="8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C50F66" w:rsidRDefault="00C50F66">
      <w:pPr>
        <w:pStyle w:val="a3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3"/>
          <w:numId w:val="8"/>
        </w:numPr>
        <w:tabs>
          <w:tab w:val="left" w:pos="202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C50F66" w:rsidRDefault="008E5C92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C50F66" w:rsidRDefault="008E5C92">
      <w:pPr>
        <w:pStyle w:val="a3"/>
        <w:spacing w:before="39" w:line="276" w:lineRule="auto"/>
        <w:ind w:right="82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мальчиков к семи</w:t>
      </w:r>
      <w:r>
        <w:rPr>
          <w:spacing w:val="1"/>
        </w:rPr>
        <w:t xml:space="preserve"> </w:t>
      </w:r>
      <w:r>
        <w:t>годам достигает 24,9 кг,</w:t>
      </w:r>
      <w:r>
        <w:rPr>
          <w:spacing w:val="1"/>
        </w:rPr>
        <w:t xml:space="preserve"> </w:t>
      </w:r>
      <w:r>
        <w:t>девочек</w:t>
      </w:r>
      <w:r>
        <w:rPr>
          <w:spacing w:val="7"/>
        </w:rPr>
        <w:t xml:space="preserve"> </w:t>
      </w:r>
      <w:r>
        <w:t>– 24,7</w:t>
      </w:r>
      <w:r>
        <w:rPr>
          <w:spacing w:val="1"/>
        </w:rPr>
        <w:t xml:space="preserve"> </w:t>
      </w:r>
      <w:r>
        <w:t>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В</w:t>
      </w:r>
      <w:r>
        <w:rPr>
          <w:spacing w:val="6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пяти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семи</w:t>
      </w:r>
      <w:r>
        <w:rPr>
          <w:spacing w:val="9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наблюдается</w:t>
      </w:r>
      <w:r>
        <w:rPr>
          <w:spacing w:val="10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увеличение</w:t>
      </w:r>
      <w:r>
        <w:rPr>
          <w:spacing w:val="9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роста</w:t>
      </w:r>
      <w:r>
        <w:rPr>
          <w:spacing w:val="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длину</w:t>
      </w:r>
      <w:r>
        <w:rPr>
          <w:spacing w:val="56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59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58"/>
        </w:rPr>
        <w:t xml:space="preserve"> </w:t>
      </w:r>
      <w:r>
        <w:t>причем</w:t>
      </w:r>
      <w:r>
        <w:rPr>
          <w:spacing w:val="58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растут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туловище. Изменяются</w:t>
      </w:r>
      <w:r>
        <w:rPr>
          <w:spacing w:val="-3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</w:t>
      </w:r>
      <w:r>
        <w:rPr>
          <w:spacing w:val="-4"/>
        </w:rPr>
        <w:t xml:space="preserve"> </w:t>
      </w:r>
      <w:r>
        <w:t>лица.</w:t>
      </w:r>
    </w:p>
    <w:p w:rsidR="00C50F66" w:rsidRDefault="008E5C92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C50F66" w:rsidRDefault="008E5C92">
      <w:pPr>
        <w:pStyle w:val="a3"/>
        <w:spacing w:before="37" w:line="276" w:lineRule="auto"/>
        <w:ind w:right="8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C50F66" w:rsidRDefault="008E5C92">
      <w:pPr>
        <w:pStyle w:val="a3"/>
        <w:spacing w:line="276" w:lineRule="auto"/>
        <w:ind w:right="830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сна</w:t>
      </w:r>
      <w:r>
        <w:rPr>
          <w:spacing w:val="-58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C50F66" w:rsidRDefault="008E5C92">
      <w:pPr>
        <w:pStyle w:val="a3"/>
        <w:spacing w:line="276" w:lineRule="auto"/>
        <w:ind w:right="830"/>
        <w:jc w:val="right"/>
      </w:pPr>
      <w:r>
        <w:t>Важнейшим</w:t>
      </w:r>
      <w:r>
        <w:rPr>
          <w:spacing w:val="50"/>
        </w:rPr>
        <w:t xml:space="preserve"> </w:t>
      </w:r>
      <w:r>
        <w:t>признаком</w:t>
      </w:r>
      <w:r>
        <w:rPr>
          <w:spacing w:val="50"/>
        </w:rPr>
        <w:t xml:space="preserve"> </w:t>
      </w:r>
      <w:r>
        <w:t>морфофункциональной</w:t>
      </w:r>
      <w:r>
        <w:rPr>
          <w:spacing w:val="49"/>
        </w:rPr>
        <w:t xml:space="preserve"> </w:t>
      </w:r>
      <w:r>
        <w:t>зрелости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биомеханики</w:t>
      </w:r>
      <w:r>
        <w:rPr>
          <w:spacing w:val="23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кисти</w:t>
      </w:r>
      <w:r>
        <w:rPr>
          <w:spacing w:val="26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этому</w:t>
      </w:r>
      <w:r>
        <w:rPr>
          <w:spacing w:val="28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сложным</w:t>
      </w:r>
      <w:r>
        <w:rPr>
          <w:spacing w:val="14"/>
        </w:rPr>
        <w:t xml:space="preserve"> </w:t>
      </w:r>
      <w:r>
        <w:t>пространственным</w:t>
      </w:r>
      <w:r>
        <w:rPr>
          <w:spacing w:val="14"/>
        </w:rPr>
        <w:t xml:space="preserve"> </w:t>
      </w:r>
      <w:r>
        <w:t>программам</w:t>
      </w:r>
      <w:r>
        <w:rPr>
          <w:spacing w:val="14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</w:t>
      </w:r>
      <w:r>
        <w:rPr>
          <w:spacing w:val="-5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пяти-шести</w:t>
      </w:r>
      <w:r>
        <w:rPr>
          <w:spacing w:val="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значительной</w:t>
      </w:r>
      <w:r>
        <w:rPr>
          <w:spacing w:val="3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r>
        <w:t>глазомер.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33"/>
        </w:rPr>
        <w:t xml:space="preserve"> </w:t>
      </w:r>
      <w:r>
        <w:t>детали,</w:t>
      </w:r>
      <w:r>
        <w:rPr>
          <w:spacing w:val="34"/>
        </w:rPr>
        <w:t xml:space="preserve"> </w:t>
      </w:r>
      <w:r>
        <w:t>присутствующие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изображении</w:t>
      </w:r>
      <w:r>
        <w:rPr>
          <w:spacing w:val="36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</w:p>
    <w:p w:rsidR="00C50F66" w:rsidRDefault="008E5C92">
      <w:pPr>
        <w:pStyle w:val="a3"/>
        <w:spacing w:before="1"/>
        <w:ind w:firstLine="0"/>
      </w:pP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:rsidR="00C50F66" w:rsidRDefault="008E5C92">
      <w:pPr>
        <w:pStyle w:val="a3"/>
        <w:spacing w:before="41" w:line="276" w:lineRule="auto"/>
        <w:ind w:right="82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C50F66" w:rsidRDefault="008E5C92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сосредоточенного</w:t>
      </w:r>
      <w:r>
        <w:rPr>
          <w:spacing w:val="-9"/>
        </w:rPr>
        <w:t xml:space="preserve"> </w:t>
      </w:r>
      <w:r>
        <w:t>внимания,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отвлечений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инструкции</w:t>
      </w:r>
      <w:r>
        <w:rPr>
          <w:spacing w:val="-58"/>
        </w:rPr>
        <w:t xml:space="preserve"> </w:t>
      </w:r>
      <w:r>
        <w:t>достигает 10-15 минут.</w:t>
      </w:r>
    </w:p>
    <w:p w:rsidR="00C50F66" w:rsidRDefault="008E5C92">
      <w:pPr>
        <w:pStyle w:val="a3"/>
        <w:spacing w:before="1" w:line="276" w:lineRule="auto"/>
        <w:ind w:right="82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C50F66" w:rsidRDefault="008E5C92">
      <w:pPr>
        <w:pStyle w:val="a3"/>
        <w:spacing w:line="276" w:lineRule="auto"/>
        <w:ind w:right="83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7"/>
        </w:rPr>
        <w:t xml:space="preserve"> </w:t>
      </w:r>
      <w:r>
        <w:t>игрой</w:t>
      </w:r>
      <w:r>
        <w:rPr>
          <w:spacing w:val="15"/>
        </w:rPr>
        <w:t xml:space="preserve"> </w:t>
      </w:r>
      <w:r>
        <w:t>(игры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настольные</w:t>
      </w:r>
      <w:r>
        <w:rPr>
          <w:spacing w:val="15"/>
        </w:rPr>
        <w:t xml:space="preserve"> </w:t>
      </w:r>
      <w:r>
        <w:t>игры).</w:t>
      </w:r>
      <w:r>
        <w:rPr>
          <w:spacing w:val="19"/>
        </w:rPr>
        <w:t xml:space="preserve"> </w:t>
      </w:r>
      <w:r>
        <w:t>Игровое</w:t>
      </w:r>
      <w:r>
        <w:rPr>
          <w:spacing w:val="18"/>
        </w:rPr>
        <w:t xml:space="preserve"> </w:t>
      </w:r>
      <w:r>
        <w:t>пространство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1" w:firstLine="0"/>
      </w:pPr>
      <w:r>
        <w:lastRenderedPageBreak/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:rsidR="00C50F66" w:rsidRDefault="008E5C92">
      <w:pPr>
        <w:pStyle w:val="a3"/>
        <w:tabs>
          <w:tab w:val="left" w:pos="1813"/>
          <w:tab w:val="left" w:pos="3056"/>
          <w:tab w:val="left" w:pos="3257"/>
          <w:tab w:val="left" w:pos="3884"/>
          <w:tab w:val="left" w:pos="4703"/>
          <w:tab w:val="left" w:pos="5557"/>
          <w:tab w:val="left" w:pos="6576"/>
          <w:tab w:val="left" w:pos="6986"/>
          <w:tab w:val="left" w:pos="7629"/>
          <w:tab w:val="left" w:pos="8657"/>
          <w:tab w:val="left" w:pos="9698"/>
        </w:tabs>
        <w:spacing w:before="1" w:line="276" w:lineRule="auto"/>
        <w:ind w:right="8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6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7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3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3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сверстнику,</w:t>
      </w:r>
      <w:r>
        <w:rPr>
          <w:spacing w:val="10"/>
        </w:rPr>
        <w:t xml:space="preserve"> </w:t>
      </w:r>
      <w:r>
        <w:t>высокую</w:t>
      </w:r>
      <w:r>
        <w:rPr>
          <w:spacing w:val="13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C50F66" w:rsidRDefault="008E5C92">
      <w:pPr>
        <w:pStyle w:val="a3"/>
        <w:spacing w:before="2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C50F66" w:rsidRDefault="008E5C92">
      <w:pPr>
        <w:pStyle w:val="a3"/>
        <w:spacing w:before="41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сформированием</w:t>
      </w:r>
      <w:r>
        <w:rPr>
          <w:spacing w:val="42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эмоций,</w:t>
      </w:r>
      <w:r>
        <w:rPr>
          <w:spacing w:val="43"/>
        </w:rPr>
        <w:t xml:space="preserve"> </w:t>
      </w:r>
      <w:r>
        <w:t>актуализируется</w:t>
      </w:r>
      <w:r>
        <w:rPr>
          <w:spacing w:val="46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:rsidR="00C50F66" w:rsidRDefault="008E5C92">
      <w:pPr>
        <w:pStyle w:val="a3"/>
        <w:spacing w:line="276" w:lineRule="auto"/>
        <w:ind w:right="8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C50F66" w:rsidRDefault="008E5C92">
      <w:pPr>
        <w:pStyle w:val="a3"/>
        <w:spacing w:line="276" w:lineRule="auto"/>
        <w:ind w:right="82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spacing w:val="-1"/>
        </w:rPr>
        <w:t>дифференцированность</w:t>
      </w:r>
      <w:r>
        <w:rPr>
          <w:spacing w:val="-14"/>
        </w:rPr>
        <w:t xml:space="preserve"> </w:t>
      </w:r>
      <w:r>
        <w:rPr>
          <w:spacing w:val="-1"/>
        </w:rPr>
        <w:t>самооценки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притязаний.</w:t>
      </w:r>
      <w:r>
        <w:rPr>
          <w:spacing w:val="-13"/>
        </w:rPr>
        <w:t xml:space="preserve"> </w:t>
      </w:r>
      <w:r>
        <w:t>Преобладает</w:t>
      </w:r>
      <w:r>
        <w:rPr>
          <w:spacing w:val="-13"/>
        </w:rPr>
        <w:t xml:space="preserve"> </w:t>
      </w:r>
      <w:r>
        <w:t>высокая,</w:t>
      </w:r>
      <w:r>
        <w:rPr>
          <w:spacing w:val="-13"/>
        </w:rPr>
        <w:t xml:space="preserve"> </w:t>
      </w:r>
      <w:r>
        <w:t>неадекватная</w:t>
      </w:r>
      <w:r>
        <w:rPr>
          <w:spacing w:val="-57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 (представление о 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жительства, со своей культурой 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C50F66" w:rsidRDefault="00C50F66">
      <w:pPr>
        <w:pStyle w:val="a3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1"/>
          <w:numId w:val="8"/>
        </w:numPr>
        <w:tabs>
          <w:tab w:val="left" w:pos="1660"/>
        </w:tabs>
        <w:ind w:hanging="421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C50F66" w:rsidRDefault="008E5C92">
      <w:pPr>
        <w:pStyle w:val="a3"/>
        <w:spacing w:before="39" w:line="276" w:lineRule="auto"/>
        <w:ind w:right="828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:rsidR="00C50F66" w:rsidRDefault="008E5C92">
      <w:pPr>
        <w:pStyle w:val="a3"/>
        <w:spacing w:line="276" w:lineRule="auto"/>
        <w:ind w:right="8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C50F66" w:rsidRDefault="008E5C92">
      <w:pPr>
        <w:pStyle w:val="a3"/>
        <w:spacing w:line="275" w:lineRule="exact"/>
        <w:ind w:left="1239" w:firstLine="0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</w:t>
      </w:r>
    </w:p>
    <w:p w:rsidR="00C50F66" w:rsidRDefault="00C50F66">
      <w:pPr>
        <w:spacing w:line="275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:rsidR="00C50F66" w:rsidRDefault="008E5C92">
      <w:pPr>
        <w:pStyle w:val="a3"/>
        <w:spacing w:before="43" w:line="276" w:lineRule="auto"/>
        <w:ind w:right="8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C50F66" w:rsidRDefault="008E5C92">
      <w:pPr>
        <w:pStyle w:val="a3"/>
        <w:spacing w:before="1" w:line="276" w:lineRule="auto"/>
        <w:ind w:right="83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C50F66" w:rsidRDefault="008E5C92">
      <w:pPr>
        <w:pStyle w:val="a3"/>
        <w:spacing w:line="276" w:lineRule="auto"/>
        <w:ind w:right="8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C50F66" w:rsidRDefault="00C50F66">
      <w:pPr>
        <w:pStyle w:val="a3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2"/>
          <w:numId w:val="8"/>
        </w:numPr>
        <w:tabs>
          <w:tab w:val="left" w:pos="1840"/>
        </w:tabs>
        <w:spacing w:line="276" w:lineRule="auto"/>
        <w:ind w:left="1239" w:right="3751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реагирует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-57"/>
          <w:sz w:val="24"/>
        </w:rPr>
        <w:t xml:space="preserve"> </w:t>
      </w:r>
      <w:r>
        <w:rPr>
          <w:sz w:val="24"/>
        </w:rPr>
        <w:t>на кирпичик, собирает и разбирает пирамидку, вкладывает в отверстия втулки, открывает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13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подобное);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66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8"/>
          <w:sz w:val="24"/>
        </w:rPr>
        <w:t xml:space="preserve"> </w:t>
      </w:r>
      <w:r>
        <w:rPr>
          <w:sz w:val="24"/>
        </w:rPr>
        <w:t>(катает</w:t>
      </w:r>
    </w:p>
    <w:p w:rsidR="00C50F66" w:rsidRDefault="00C50F66">
      <w:pPr>
        <w:spacing w:line="275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машинку,</w:t>
      </w:r>
      <w:r>
        <w:rPr>
          <w:spacing w:val="-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-1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C50F66" w:rsidRDefault="00C50F66">
      <w:pPr>
        <w:pStyle w:val="a3"/>
        <w:spacing w:before="9"/>
        <w:ind w:left="0" w:firstLine="0"/>
        <w:jc w:val="left"/>
        <w:rPr>
          <w:sz w:val="31"/>
        </w:rPr>
      </w:pPr>
    </w:p>
    <w:p w:rsidR="00C50F66" w:rsidRDefault="008E5C92">
      <w:pPr>
        <w:pStyle w:val="1"/>
        <w:numPr>
          <w:ilvl w:val="2"/>
          <w:numId w:val="8"/>
        </w:numPr>
        <w:tabs>
          <w:tab w:val="left" w:pos="1840"/>
        </w:tabs>
        <w:spacing w:line="276" w:lineRule="auto"/>
        <w:ind w:left="1239" w:right="4510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</w:p>
    <w:p w:rsidR="00C50F66" w:rsidRDefault="008E5C92">
      <w:pPr>
        <w:pStyle w:val="a3"/>
        <w:spacing w:before="38"/>
        <w:ind w:firstLine="0"/>
        <w:jc w:val="left"/>
      </w:pPr>
      <w:r>
        <w:t>них;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:rsidR="00C50F66" w:rsidRDefault="008E5C92">
      <w:pPr>
        <w:pStyle w:val="a3"/>
        <w:spacing w:before="43" w:line="276" w:lineRule="auto"/>
        <w:ind w:right="837" w:firstLine="0"/>
      </w:pPr>
      <w:r>
        <w:t>основных 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</w:t>
      </w:r>
      <w:r>
        <w:rPr>
          <w:spacing w:val="-57"/>
        </w:rPr>
        <w:t xml:space="preserve"> </w:t>
      </w:r>
      <w:r>
        <w:t>его деятельности; свое имя, имена близких; демонстрирует первоначальные представления 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2"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" w:line="276" w:lineRule="auto"/>
        <w:ind w:right="8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100" w:line="278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2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41" w:line="276" w:lineRule="auto"/>
        <w:ind w:right="832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  <w:tab w:val="left" w:pos="3494"/>
          <w:tab w:val="left" w:pos="5355"/>
          <w:tab w:val="left" w:pos="7023"/>
          <w:tab w:val="left" w:pos="8405"/>
        </w:tabs>
        <w:spacing w:before="1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41"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38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line="276" w:lineRule="auto"/>
        <w:ind w:right="8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line="276" w:lineRule="auto"/>
        <w:ind w:right="8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:rsidR="00C50F66" w:rsidRDefault="00C50F66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C50F66" w:rsidRDefault="008E5C92">
      <w:pPr>
        <w:pStyle w:val="1"/>
        <w:numPr>
          <w:ilvl w:val="2"/>
          <w:numId w:val="8"/>
        </w:numPr>
        <w:tabs>
          <w:tab w:val="left" w:pos="1840"/>
        </w:tabs>
        <w:ind w:hanging="601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C50F66" w:rsidRDefault="008E5C92">
      <w:pPr>
        <w:pStyle w:val="a5"/>
        <w:numPr>
          <w:ilvl w:val="3"/>
          <w:numId w:val="8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6" w:line="276" w:lineRule="auto"/>
        <w:ind w:right="8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3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детей;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3" w:line="276" w:lineRule="auto"/>
        <w:ind w:right="8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1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9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95"/>
          <w:sz w:val="24"/>
        </w:rPr>
        <w:t xml:space="preserve"> </w:t>
      </w:r>
      <w:r>
        <w:rPr>
          <w:sz w:val="24"/>
        </w:rPr>
        <w:t>знакомые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40" w:firstLine="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(селе);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 языке;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назначении;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национальная кухня, одежда, посуда,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before="30"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line="276" w:lineRule="auto"/>
        <w:ind w:right="833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before="1" w:line="276" w:lineRule="auto"/>
        <w:ind w:right="8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43" w:line="276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C50F66" w:rsidRDefault="00C50F66">
      <w:pPr>
        <w:spacing w:line="276" w:lineRule="auto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00" w:line="278" w:lineRule="auto"/>
        <w:ind w:right="832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41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43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37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:rsidR="00C50F66" w:rsidRDefault="00C50F66">
      <w:pPr>
        <w:pStyle w:val="a3"/>
        <w:ind w:left="0" w:firstLine="0"/>
        <w:jc w:val="left"/>
        <w:rPr>
          <w:i/>
          <w:sz w:val="26"/>
        </w:rPr>
      </w:pPr>
    </w:p>
    <w:p w:rsidR="00C50F66" w:rsidRDefault="00C50F66">
      <w:pPr>
        <w:pStyle w:val="a3"/>
        <w:spacing w:before="1"/>
        <w:ind w:left="0" w:firstLine="0"/>
        <w:jc w:val="left"/>
        <w:rPr>
          <w:i/>
          <w:sz w:val="33"/>
        </w:rPr>
      </w:pPr>
    </w:p>
    <w:p w:rsidR="00C50F66" w:rsidRDefault="008E5C92">
      <w:pPr>
        <w:pStyle w:val="1"/>
        <w:numPr>
          <w:ilvl w:val="3"/>
          <w:numId w:val="8"/>
        </w:numPr>
        <w:tabs>
          <w:tab w:val="left" w:pos="2020"/>
        </w:tabs>
        <w:spacing w:before="1"/>
        <w:ind w:hanging="78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8" w:line="276" w:lineRule="auto"/>
        <w:ind w:right="8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C50F66" w:rsidRDefault="008E5C92">
      <w:pPr>
        <w:pStyle w:val="a3"/>
        <w:spacing w:before="35"/>
        <w:ind w:firstLine="0"/>
        <w:jc w:val="left"/>
      </w:pPr>
      <w:r>
        <w:t>«пожалуйста»;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3" w:line="276" w:lineRule="auto"/>
        <w:ind w:right="8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8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88"/>
          <w:sz w:val="24"/>
        </w:rPr>
        <w:t xml:space="preserve"> </w:t>
      </w:r>
      <w:r>
        <w:rPr>
          <w:sz w:val="24"/>
        </w:rPr>
        <w:t>их</w:t>
      </w:r>
      <w:r>
        <w:rPr>
          <w:spacing w:val="9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</w:p>
    <w:p w:rsidR="00C50F66" w:rsidRDefault="00C50F66">
      <w:pPr>
        <w:spacing w:line="27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2" w:line="276" w:lineRule="auto"/>
        <w:ind w:right="8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активными;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 разговора, возникающего по инициативе взрослого, отвечает на вопросы и отзывается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столица);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5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0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00" w:line="278" w:lineRule="auto"/>
        <w:ind w:right="8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татарском языке;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8"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ориентируется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себя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движении;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 события;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культурно-досуговой деятельности);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C50F66" w:rsidRDefault="00C50F66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C50F66" w:rsidRDefault="008E5C92">
      <w:pPr>
        <w:pStyle w:val="1"/>
        <w:ind w:left="123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0" w:line="276" w:lineRule="auto"/>
        <w:ind w:right="8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 спорта,</w:t>
      </w:r>
      <w:r>
        <w:rPr>
          <w:spacing w:val="-2"/>
        </w:rPr>
        <w:t xml:space="preserve"> </w:t>
      </w:r>
      <w:r>
        <w:t>туризме,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3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операциям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9" w:firstLine="0"/>
      </w:pPr>
      <w:r>
        <w:lastRenderedPageBreak/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ограниченном владении татарским языком;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края,</w:t>
      </w:r>
    </w:p>
    <w:p w:rsidR="00C50F66" w:rsidRDefault="00C50F66">
      <w:pPr>
        <w:spacing w:line="27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 w:line="278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6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происхождении названий;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1"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0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142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"/>
        <w:ind w:left="16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40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44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40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1"/>
        <w:ind w:left="172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техникой</w:t>
      </w:r>
    </w:p>
    <w:p w:rsidR="00C50F66" w:rsidRDefault="00C50F66">
      <w:pPr>
        <w:spacing w:line="275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 w:line="278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8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28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1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8" w:lineRule="auto"/>
        <w:ind w:right="840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C50F66" w:rsidRDefault="00C50F66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C50F66" w:rsidRDefault="008E5C92">
      <w:pPr>
        <w:pStyle w:val="1"/>
        <w:numPr>
          <w:ilvl w:val="2"/>
          <w:numId w:val="8"/>
        </w:numPr>
        <w:tabs>
          <w:tab w:val="left" w:pos="1840"/>
        </w:tabs>
        <w:spacing w:line="276" w:lineRule="auto"/>
        <w:ind w:left="1239" w:right="1786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3" w:lineRule="exact"/>
        <w:ind w:left="166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3"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C50F66" w:rsidRDefault="00C50F66">
      <w:pPr>
        <w:spacing w:line="275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9" w:firstLine="0"/>
      </w:pPr>
      <w:r>
        <w:lastRenderedPageBreak/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"/>
        <w:ind w:left="166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0"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ярких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4" w:firstLine="0"/>
      </w:pPr>
      <w:r>
        <w:lastRenderedPageBreak/>
        <w:t>природы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13"/>
        </w:rPr>
        <w:t xml:space="preserve"> </w:t>
      </w:r>
      <w:r>
        <w:t>признаках,</w:t>
      </w:r>
      <w:r>
        <w:rPr>
          <w:spacing w:val="-12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потребностях</w:t>
      </w:r>
      <w:r>
        <w:rPr>
          <w:spacing w:val="-10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росте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существ;</w:t>
      </w:r>
      <w:r>
        <w:rPr>
          <w:spacing w:val="-10"/>
        </w:rPr>
        <w:t xml:space="preserve"> </w:t>
      </w:r>
      <w:r>
        <w:t>свойствах</w:t>
      </w:r>
      <w:r>
        <w:rPr>
          <w:spacing w:val="-11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изменениях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наблюдает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погодой,</w:t>
      </w:r>
      <w:r>
        <w:rPr>
          <w:spacing w:val="-10"/>
        </w:rPr>
        <w:t xml:space="preserve"> </w:t>
      </w:r>
      <w:r>
        <w:t>живыми</w:t>
      </w:r>
      <w:r>
        <w:rPr>
          <w:spacing w:val="-9"/>
        </w:rPr>
        <w:t xml:space="preserve"> </w:t>
      </w:r>
      <w:r>
        <w:t>объектами,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познавательный</w:t>
      </w:r>
      <w:r>
        <w:rPr>
          <w:spacing w:val="-58"/>
        </w:rPr>
        <w:t xml:space="preserve"> </w:t>
      </w:r>
      <w:r>
        <w:t>интерес к природе, осознанно соблюдает правила поведения в природе, знает способы охраны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 деятельности;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 и 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36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вероисповедания,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00" w:line="278" w:lineRule="auto"/>
        <w:ind w:right="838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before="39"/>
        <w:ind w:left="1726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40"/>
        <w:ind w:left="1666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проявляет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любознательность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относится;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 по-татарски»)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43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2" w:line="278" w:lineRule="auto"/>
        <w:ind w:right="8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языком;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9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 xml:space="preserve">осознает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роль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человека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развитии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национальной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культуры,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проявляет</w:t>
      </w:r>
    </w:p>
    <w:p w:rsidR="00C50F66" w:rsidRDefault="00C50F66">
      <w:pPr>
        <w:spacing w:line="27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 w:line="278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предвосхищает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возможное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наследия;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33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играх-состязаниях,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празднике</w:t>
      </w:r>
    </w:p>
    <w:p w:rsidR="00C50F66" w:rsidRDefault="008E5C92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«Сабантуй»;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before="41"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:rsidR="00C50F66" w:rsidRDefault="00C50F66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C50F66" w:rsidRDefault="008E5C92">
      <w:pPr>
        <w:pStyle w:val="1"/>
        <w:numPr>
          <w:ilvl w:val="1"/>
          <w:numId w:val="8"/>
        </w:numPr>
        <w:tabs>
          <w:tab w:val="left" w:pos="2114"/>
        </w:tabs>
        <w:ind w:left="2113" w:hanging="875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C50F66" w:rsidRDefault="008E5C92">
      <w:pPr>
        <w:pStyle w:val="a3"/>
        <w:spacing w:before="36" w:line="276" w:lineRule="auto"/>
        <w:ind w:right="83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50F66" w:rsidRDefault="008E5C92">
      <w:pPr>
        <w:pStyle w:val="a3"/>
        <w:spacing w:before="1" w:line="276" w:lineRule="auto"/>
        <w:ind w:right="8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C50F66" w:rsidRDefault="008E5C92">
      <w:pPr>
        <w:pStyle w:val="a3"/>
        <w:spacing w:before="1" w:line="276" w:lineRule="auto"/>
        <w:ind w:right="83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8" w:firstLine="0"/>
      </w:pPr>
      <w:r>
        <w:lastRenderedPageBreak/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>развития 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:rsidR="00C50F66" w:rsidRDefault="008E5C92">
      <w:pPr>
        <w:pStyle w:val="a3"/>
        <w:spacing w:before="1" w:line="278" w:lineRule="auto"/>
        <w:ind w:right="831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:rsidR="00C50F66" w:rsidRDefault="008E5C92">
      <w:pPr>
        <w:pStyle w:val="a3"/>
        <w:spacing w:line="276" w:lineRule="auto"/>
        <w:ind w:right="8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:rsidR="00C50F66" w:rsidRDefault="008E5C92">
      <w:pPr>
        <w:pStyle w:val="a3"/>
        <w:spacing w:line="276" w:lineRule="auto"/>
        <w:ind w:right="83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C50F66" w:rsidRDefault="008E5C92">
      <w:pPr>
        <w:pStyle w:val="a3"/>
        <w:spacing w:line="276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:rsidR="00C50F66" w:rsidRDefault="008E5C92">
      <w:pPr>
        <w:pStyle w:val="a3"/>
        <w:spacing w:line="276" w:lineRule="auto"/>
        <w:ind w:right="8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C50F66" w:rsidRDefault="008E5C92">
      <w:pPr>
        <w:pStyle w:val="a5"/>
        <w:numPr>
          <w:ilvl w:val="0"/>
          <w:numId w:val="11"/>
        </w:numPr>
        <w:tabs>
          <w:tab w:val="left" w:pos="1955"/>
        </w:tabs>
        <w:spacing w:line="278" w:lineRule="auto"/>
        <w:ind w:right="833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C50F66" w:rsidRDefault="008E5C92">
      <w:pPr>
        <w:pStyle w:val="a5"/>
        <w:numPr>
          <w:ilvl w:val="0"/>
          <w:numId w:val="11"/>
        </w:numPr>
        <w:tabs>
          <w:tab w:val="left" w:pos="1857"/>
        </w:tabs>
        <w:spacing w:line="272" w:lineRule="exact"/>
        <w:ind w:left="1856" w:hanging="618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C50F66" w:rsidRDefault="008E5C92">
      <w:pPr>
        <w:pStyle w:val="a3"/>
        <w:spacing w:before="36" w:line="276" w:lineRule="auto"/>
        <w:ind w:right="829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-57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C50F66" w:rsidRDefault="008E5C92">
      <w:pPr>
        <w:pStyle w:val="a3"/>
        <w:spacing w:line="276" w:lineRule="auto"/>
        <w:ind w:right="8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малоформализованных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C50F66" w:rsidRDefault="008E5C92">
      <w:pPr>
        <w:pStyle w:val="a3"/>
        <w:spacing w:before="1" w:line="276" w:lineRule="auto"/>
        <w:ind w:right="8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C50F66" w:rsidRDefault="00B82284">
      <w:pPr>
        <w:pStyle w:val="a3"/>
        <w:spacing w:before="2"/>
        <w:ind w:left="0" w:firstLine="0"/>
        <w:jc w:val="left"/>
        <w:rPr>
          <w:sz w:val="18"/>
        </w:rPr>
      </w:pPr>
      <w:r w:rsidRPr="00B82284">
        <w:pict>
          <v:rect id="_x0000_s1044" style="position:absolute;margin-left:56.6pt;margin-top:12.4pt;width:144.05pt;height:.55pt;z-index:-251658240;mso-position-horizontal-relative:page" fillcolor="black" stroked="f">
            <v:textbox>
              <w:txbxContent>
                <w:p w:rsidR="008E5C92" w:rsidRDefault="008E5C92"/>
              </w:txbxContent>
            </v:textbox>
            <w10:wrap type="topAndBottom" anchorx="page"/>
          </v:rect>
        </w:pict>
      </w:r>
    </w:p>
    <w:p w:rsidR="00C50F66" w:rsidRDefault="008E5C92">
      <w:pPr>
        <w:spacing w:before="82"/>
        <w:ind w:left="67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C50F66" w:rsidRDefault="008E5C92">
      <w:pPr>
        <w:spacing w:before="19"/>
        <w:ind w:left="67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C50F66" w:rsidRDefault="008E5C92">
      <w:pPr>
        <w:spacing w:before="17"/>
        <w:ind w:left="67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C50F66" w:rsidRDefault="00C50F66">
      <w:pPr>
        <w:rPr>
          <w:sz w:val="18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9"/>
      </w:pPr>
      <w:r>
        <w:lastRenderedPageBreak/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C50F66" w:rsidRDefault="008E5C92">
      <w:pPr>
        <w:pStyle w:val="a3"/>
        <w:spacing w:before="2" w:line="276" w:lineRule="auto"/>
        <w:ind w:right="829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:rsidR="00C50F66" w:rsidRDefault="008E5C92">
      <w:pPr>
        <w:pStyle w:val="a3"/>
        <w:spacing w:before="1" w:line="276" w:lineRule="auto"/>
        <w:ind w:right="8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C50F66" w:rsidRDefault="008E5C92">
      <w:pPr>
        <w:pStyle w:val="a3"/>
        <w:spacing w:line="276" w:lineRule="auto"/>
        <w:ind w:right="8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C50F66" w:rsidRDefault="008E5C92">
      <w:pPr>
        <w:pStyle w:val="a3"/>
        <w:spacing w:line="276" w:lineRule="auto"/>
        <w:ind w:right="8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C50F66" w:rsidRDefault="008E5C92">
      <w:pPr>
        <w:pStyle w:val="a3"/>
        <w:spacing w:line="276" w:lineRule="auto"/>
        <w:ind w:right="83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C50F66" w:rsidRDefault="008E5C92">
      <w:pPr>
        <w:pStyle w:val="a3"/>
        <w:spacing w:before="1"/>
        <w:ind w:left="139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2" w:line="276" w:lineRule="auto"/>
        <w:ind w:right="8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:rsidR="00C50F66" w:rsidRDefault="008E5C92">
      <w:pPr>
        <w:pStyle w:val="a3"/>
        <w:spacing w:line="276" w:lineRule="auto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p w:rsidR="00C50F66" w:rsidRDefault="00C50F66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89"/>
        <w:gridCol w:w="6078"/>
      </w:tblGrid>
      <w:tr w:rsidR="00C50F66">
        <w:trPr>
          <w:trHeight w:val="849"/>
        </w:trPr>
        <w:tc>
          <w:tcPr>
            <w:tcW w:w="3289" w:type="dxa"/>
          </w:tcPr>
          <w:p w:rsidR="00C50F66" w:rsidRDefault="008E5C92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:rsidR="00C50F66" w:rsidRDefault="008E5C92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Журовой</w:t>
            </w:r>
          </w:p>
        </w:tc>
        <w:tc>
          <w:tcPr>
            <w:tcW w:w="6078" w:type="dxa"/>
          </w:tcPr>
          <w:p w:rsidR="00C50F66" w:rsidRDefault="008E5C92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C50F66" w:rsidRDefault="00C50F66">
      <w:pPr>
        <w:spacing w:line="276" w:lineRule="auto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7"/>
        <w:ind w:left="0" w:firstLine="0"/>
        <w:jc w:val="left"/>
        <w:rPr>
          <w:sz w:val="9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75"/>
        <w:gridCol w:w="6641"/>
      </w:tblGrid>
      <w:tr w:rsidR="00C50F66">
        <w:trPr>
          <w:trHeight w:val="1535"/>
        </w:trPr>
        <w:tc>
          <w:tcPr>
            <w:tcW w:w="3475" w:type="dxa"/>
          </w:tcPr>
          <w:p w:rsidR="00C50F66" w:rsidRDefault="008E5C92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:rsidR="00C50F66" w:rsidRDefault="008E5C92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:rsidR="00C50F66" w:rsidRDefault="008E5C92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</w:tc>
        <w:tc>
          <w:tcPr>
            <w:tcW w:w="6641" w:type="dxa"/>
          </w:tcPr>
          <w:p w:rsidR="00C50F66" w:rsidRDefault="008E5C92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C50F66" w:rsidRDefault="008E5C92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sz w:val="20"/>
        </w:rPr>
      </w:pPr>
    </w:p>
    <w:p w:rsidR="00C50F66" w:rsidRDefault="00C50F66">
      <w:pPr>
        <w:pStyle w:val="a3"/>
        <w:ind w:left="0" w:firstLine="0"/>
        <w:jc w:val="left"/>
        <w:rPr>
          <w:sz w:val="20"/>
        </w:rPr>
      </w:pPr>
    </w:p>
    <w:p w:rsidR="00C50F66" w:rsidRDefault="008E5C92">
      <w:pPr>
        <w:pStyle w:val="1"/>
        <w:numPr>
          <w:ilvl w:val="0"/>
          <w:numId w:val="1"/>
        </w:numPr>
        <w:tabs>
          <w:tab w:val="left" w:pos="4501"/>
          <w:tab w:val="left" w:pos="4502"/>
        </w:tabs>
        <w:spacing w:before="224"/>
        <w:ind w:left="450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C50F66" w:rsidRDefault="00C50F66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50F66" w:rsidRDefault="008E5C92">
      <w:pPr>
        <w:pStyle w:val="a5"/>
        <w:numPr>
          <w:ilvl w:val="1"/>
          <w:numId w:val="11"/>
        </w:numPr>
        <w:tabs>
          <w:tab w:val="left" w:pos="2114"/>
        </w:tabs>
        <w:ind w:hanging="875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C50F66" w:rsidRDefault="008E5C92">
      <w:pPr>
        <w:pStyle w:val="a3"/>
        <w:spacing w:before="36"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C50F66" w:rsidRDefault="008E5C92">
      <w:pPr>
        <w:pStyle w:val="a3"/>
        <w:spacing w:before="1"/>
        <w:ind w:left="123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C50F66" w:rsidRDefault="008E5C92">
      <w:pPr>
        <w:pStyle w:val="a3"/>
        <w:spacing w:before="41"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C50F66" w:rsidRDefault="008E5C92">
      <w:pPr>
        <w:pStyle w:val="a3"/>
        <w:spacing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:rsidR="00C50F66" w:rsidRDefault="008E5C92">
      <w:pPr>
        <w:pStyle w:val="a3"/>
        <w:spacing w:line="276" w:lineRule="auto"/>
        <w:ind w:right="8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:rsidR="00C50F66" w:rsidRDefault="008E5C92">
      <w:pPr>
        <w:pStyle w:val="a3"/>
        <w:spacing w:before="1" w:line="276" w:lineRule="auto"/>
        <w:ind w:right="8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C50F66" w:rsidRDefault="008E5C92">
      <w:pPr>
        <w:pStyle w:val="a3"/>
        <w:spacing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C50F66" w:rsidRDefault="008E5C92">
      <w:pPr>
        <w:pStyle w:val="a3"/>
        <w:spacing w:line="276" w:lineRule="auto"/>
        <w:ind w:right="8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:rsidR="00C50F66" w:rsidRDefault="008E5C92">
      <w:pPr>
        <w:pStyle w:val="a3"/>
        <w:spacing w:before="2"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1"/>
        <w:spacing w:before="105"/>
        <w:ind w:left="123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C50F66" w:rsidRDefault="00C50F66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C50F66" w:rsidRDefault="008E5C92">
      <w:pPr>
        <w:pStyle w:val="a5"/>
        <w:numPr>
          <w:ilvl w:val="2"/>
          <w:numId w:val="11"/>
        </w:numPr>
        <w:tabs>
          <w:tab w:val="left" w:pos="1840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C50F66" w:rsidRDefault="00C50F66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C50F66" w:rsidRDefault="008E5C92">
      <w:pPr>
        <w:pStyle w:val="a3"/>
        <w:spacing w:before="39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40" w:line="276" w:lineRule="auto"/>
        <w:ind w:right="838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можно совершать с предметами, активизируя понимание ребёнком речи и овладение словом.</w:t>
      </w:r>
      <w:r>
        <w:rPr>
          <w:spacing w:val="1"/>
        </w:rPr>
        <w:t xml:space="preserve"> </w:t>
      </w:r>
      <w:r>
        <w:t>Устанавливает контакт «глаза в глаза», обращается к ребёнку по имени, с улыбкой, 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C50F66" w:rsidRDefault="008E5C92">
      <w:pPr>
        <w:pStyle w:val="a3"/>
        <w:spacing w:before="1" w:line="276" w:lineRule="auto"/>
        <w:ind w:right="8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C50F66" w:rsidRDefault="00C50F66">
      <w:pPr>
        <w:pStyle w:val="a3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50F66" w:rsidRDefault="008E5C92">
      <w:pPr>
        <w:pStyle w:val="a3"/>
        <w:spacing w:before="36" w:line="276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2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ДОО;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  <w:tab w:val="left" w:pos="2887"/>
          <w:tab w:val="left" w:pos="3935"/>
          <w:tab w:val="left" w:pos="4523"/>
          <w:tab w:val="left" w:pos="5840"/>
          <w:tab w:val="left" w:pos="6694"/>
          <w:tab w:val="left" w:pos="8169"/>
          <w:tab w:val="left" w:pos="9121"/>
        </w:tabs>
        <w:spacing w:line="276" w:lineRule="auto"/>
        <w:ind w:right="8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C50F66" w:rsidRDefault="008E5C92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40" w:line="276" w:lineRule="auto"/>
        <w:ind w:right="8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C50F66" w:rsidRDefault="008E5C92">
      <w:pPr>
        <w:pStyle w:val="a3"/>
        <w:spacing w:before="2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1"/>
      </w:pPr>
      <w:r>
        <w:lastRenderedPageBreak/>
        <w:t>Педагог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вспоминая</w:t>
      </w:r>
      <w:r>
        <w:rPr>
          <w:spacing w:val="-6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>и тому подобное, поощряет проявление у ребёнка интереса к себе, желание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:rsidR="00C50F66" w:rsidRDefault="008E5C92">
      <w:pPr>
        <w:pStyle w:val="a3"/>
        <w:spacing w:before="1" w:line="276" w:lineRule="auto"/>
        <w:ind w:right="83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беседе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формирует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58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имени,</w:t>
      </w:r>
      <w:r>
        <w:rPr>
          <w:spacing w:val="-13"/>
        </w:rPr>
        <w:t xml:space="preserve"> </w:t>
      </w:r>
      <w:r>
        <w:t>внешнем</w:t>
      </w:r>
      <w:r>
        <w:rPr>
          <w:spacing w:val="-14"/>
        </w:rPr>
        <w:t xml:space="preserve"> </w:t>
      </w:r>
      <w:r>
        <w:t>виде,</w:t>
      </w:r>
      <w:r>
        <w:rPr>
          <w:spacing w:val="-11"/>
        </w:rPr>
        <w:t xml:space="preserve"> </w:t>
      </w:r>
      <w:r>
        <w:t>половой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(мальчик,</w:t>
      </w:r>
      <w:r>
        <w:rPr>
          <w:spacing w:val="-57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прическа);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C50F66" w:rsidRDefault="008E5C92">
      <w:pPr>
        <w:pStyle w:val="a3"/>
        <w:spacing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C50F66" w:rsidRDefault="00C50F66">
      <w:pPr>
        <w:pStyle w:val="a3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50F66" w:rsidRDefault="008E5C92">
      <w:pPr>
        <w:pStyle w:val="a3"/>
        <w:spacing w:before="36" w:line="278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C50F66" w:rsidRDefault="008E5C92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33" w:line="276" w:lineRule="auto"/>
        <w:ind w:right="832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 желание ребёнка называть и различать основные действия взрослых.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:rsidR="00C50F66" w:rsidRDefault="008E5C92">
      <w:pPr>
        <w:pStyle w:val="a3"/>
        <w:spacing w:line="275" w:lineRule="exact"/>
        <w:ind w:firstLine="0"/>
        <w:jc w:val="left"/>
      </w:pPr>
      <w:r>
        <w:t>картинках.</w:t>
      </w:r>
    </w:p>
    <w:p w:rsidR="00C50F66" w:rsidRDefault="008E5C92">
      <w:pPr>
        <w:pStyle w:val="a3"/>
        <w:spacing w:before="4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C50F66" w:rsidRDefault="008E5C92">
      <w:pPr>
        <w:pStyle w:val="a3"/>
        <w:spacing w:line="276" w:lineRule="auto"/>
        <w:ind w:right="833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C50F66" w:rsidRDefault="008E5C92">
      <w:pPr>
        <w:pStyle w:val="a3"/>
        <w:ind w:left="123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C50F66" w:rsidRDefault="008E5C92">
      <w:pPr>
        <w:pStyle w:val="a3"/>
        <w:spacing w:before="1" w:line="276" w:lineRule="auto"/>
        <w:ind w:right="8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C50F66" w:rsidRDefault="008E5C92">
      <w:pPr>
        <w:pStyle w:val="a3"/>
        <w:spacing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C50F66" w:rsidRDefault="008E5C92">
      <w:pPr>
        <w:pStyle w:val="a3"/>
        <w:spacing w:before="2" w:line="276" w:lineRule="auto"/>
        <w:ind w:right="837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C50F66" w:rsidRDefault="008E5C92">
      <w:pPr>
        <w:spacing w:line="276" w:lineRule="auto"/>
        <w:ind w:left="672" w:right="8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C50F66" w:rsidRDefault="00C50F66">
      <w:pPr>
        <w:pStyle w:val="a3"/>
        <w:ind w:left="0" w:firstLine="0"/>
        <w:jc w:val="left"/>
        <w:rPr>
          <w:i/>
          <w:sz w:val="28"/>
        </w:rPr>
      </w:pP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C50F66" w:rsidRDefault="008E5C92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8E5C92">
      <w:pPr>
        <w:pStyle w:val="2"/>
        <w:numPr>
          <w:ilvl w:val="0"/>
          <w:numId w:val="12"/>
        </w:numPr>
        <w:tabs>
          <w:tab w:val="left" w:pos="1686"/>
        </w:tabs>
        <w:spacing w:before="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50F66" w:rsidRDefault="008E5C92">
      <w:pPr>
        <w:pStyle w:val="a3"/>
        <w:spacing w:before="27" w:line="276" w:lineRule="auto"/>
        <w:ind w:right="8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C50F66" w:rsidRDefault="008E5C92">
      <w:pPr>
        <w:pStyle w:val="a3"/>
        <w:spacing w:before="1"/>
        <w:ind w:left="1239" w:firstLine="0"/>
        <w:jc w:val="left"/>
      </w:pPr>
      <w:r>
        <w:t>•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726"/>
          <w:tab w:val="left" w:pos="1727"/>
        </w:tabs>
        <w:spacing w:before="37" w:line="276" w:lineRule="auto"/>
        <w:ind w:right="8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C50F66" w:rsidRDefault="008E5C92">
      <w:pPr>
        <w:pStyle w:val="2"/>
        <w:numPr>
          <w:ilvl w:val="0"/>
          <w:numId w:val="12"/>
        </w:numPr>
        <w:tabs>
          <w:tab w:val="left" w:pos="1719"/>
          <w:tab w:val="left" w:pos="1720"/>
        </w:tabs>
        <w:spacing w:before="2"/>
        <w:ind w:left="171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2"/>
        <w:numPr>
          <w:ilvl w:val="0"/>
          <w:numId w:val="12"/>
        </w:numPr>
        <w:tabs>
          <w:tab w:val="left" w:pos="1709"/>
          <w:tab w:val="left" w:pos="1710"/>
        </w:tabs>
        <w:spacing w:before="5"/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2"/>
        <w:numPr>
          <w:ilvl w:val="0"/>
          <w:numId w:val="12"/>
        </w:numPr>
        <w:tabs>
          <w:tab w:val="left" w:pos="1725"/>
        </w:tabs>
        <w:spacing w:before="104"/>
        <w:ind w:left="1724" w:hanging="486"/>
        <w:jc w:val="both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9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C50F66" w:rsidRDefault="008E5C92">
      <w:pPr>
        <w:spacing w:line="274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2"/>
        <w:numPr>
          <w:ilvl w:val="0"/>
          <w:numId w:val="13"/>
        </w:numPr>
        <w:tabs>
          <w:tab w:val="left" w:pos="1686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C50F66" w:rsidRDefault="008E5C92">
      <w:pPr>
        <w:pStyle w:val="a3"/>
        <w:spacing w:before="30" w:line="276" w:lineRule="auto"/>
        <w:ind w:right="837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Я: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:rsidR="00C50F66" w:rsidRDefault="008E5C92">
      <w:pPr>
        <w:pStyle w:val="a3"/>
        <w:spacing w:line="276" w:lineRule="auto"/>
        <w:ind w:right="836" w:firstLine="0"/>
      </w:pP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C50F66" w:rsidRDefault="008E5C92">
      <w:pPr>
        <w:pStyle w:val="a3"/>
        <w:spacing w:before="1" w:line="276" w:lineRule="auto"/>
        <w:ind w:right="8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C50F66" w:rsidRDefault="008E5C92">
      <w:pPr>
        <w:pStyle w:val="a3"/>
        <w:spacing w:before="1" w:line="276" w:lineRule="auto"/>
        <w:ind w:right="8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C50F66" w:rsidRDefault="008E5C92">
      <w:pPr>
        <w:pStyle w:val="a3"/>
        <w:spacing w:line="276" w:lineRule="auto"/>
        <w:ind w:right="8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C50F66" w:rsidRDefault="008E5C92">
      <w:pPr>
        <w:spacing w:line="276" w:lineRule="auto"/>
        <w:ind w:left="672" w:right="8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:rsidR="00C50F66" w:rsidRDefault="008E5C92">
      <w:pPr>
        <w:pStyle w:val="2"/>
        <w:numPr>
          <w:ilvl w:val="0"/>
          <w:numId w:val="13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50F66" w:rsidRDefault="008E5C92">
      <w:pPr>
        <w:pStyle w:val="a3"/>
        <w:spacing w:before="27" w:line="276" w:lineRule="auto"/>
        <w:ind w:right="83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8" w:firstLine="0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C50F66" w:rsidRDefault="008E5C92">
      <w:pPr>
        <w:pStyle w:val="a3"/>
        <w:spacing w:before="1" w:line="276" w:lineRule="auto"/>
        <w:ind w:right="8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:rsidR="00C50F66" w:rsidRDefault="008E5C92">
      <w:pPr>
        <w:pStyle w:val="2"/>
        <w:numPr>
          <w:ilvl w:val="0"/>
          <w:numId w:val="13"/>
        </w:numPr>
        <w:tabs>
          <w:tab w:val="left" w:pos="1686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C50F66" w:rsidRDefault="008E5C92">
      <w:pPr>
        <w:pStyle w:val="a3"/>
        <w:spacing w:before="30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(например: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включиться в 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:rsidR="00C50F66" w:rsidRDefault="008E5C92">
      <w:pPr>
        <w:pStyle w:val="a3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C50F66" w:rsidRDefault="008E5C92">
      <w:pPr>
        <w:pStyle w:val="a3"/>
        <w:spacing w:before="1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C50F66" w:rsidRDefault="008E5C92">
      <w:pPr>
        <w:pStyle w:val="a3"/>
        <w:spacing w:line="278" w:lineRule="auto"/>
        <w:ind w:right="838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C50F66" w:rsidRDefault="008E5C92">
      <w:pPr>
        <w:pStyle w:val="2"/>
        <w:numPr>
          <w:ilvl w:val="0"/>
          <w:numId w:val="13"/>
        </w:numPr>
        <w:tabs>
          <w:tab w:val="left" w:pos="1696"/>
        </w:tabs>
        <w:spacing w:line="321" w:lineRule="exact"/>
        <w:ind w:left="169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C50F66" w:rsidRDefault="008E5C92">
      <w:pPr>
        <w:pStyle w:val="a3"/>
        <w:spacing w:before="28" w:line="276" w:lineRule="auto"/>
        <w:ind w:right="8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C50F66" w:rsidRDefault="008E5C92">
      <w:pPr>
        <w:pStyle w:val="a3"/>
        <w:spacing w:before="1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:rsidR="00C50F66" w:rsidRDefault="008E5C92">
      <w:pPr>
        <w:pStyle w:val="a3"/>
        <w:spacing w:line="276" w:lineRule="auto"/>
        <w:ind w:right="835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:rsidR="00C50F66" w:rsidRDefault="008E5C92">
      <w:pPr>
        <w:pStyle w:val="a3"/>
        <w:spacing w:line="274" w:lineRule="exact"/>
        <w:ind w:left="1239" w:firstLine="0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:rsidR="00C50F66" w:rsidRDefault="00C50F66">
      <w:pPr>
        <w:spacing w:line="274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3" w:firstLine="0"/>
      </w:pPr>
      <w:r>
        <w:lastRenderedPageBreak/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:rsidR="00C50F66" w:rsidRDefault="008E5C92">
      <w:pPr>
        <w:pStyle w:val="a3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50F66" w:rsidRDefault="008E5C92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8E5C92">
      <w:pPr>
        <w:pStyle w:val="2"/>
        <w:numPr>
          <w:ilvl w:val="0"/>
          <w:numId w:val="14"/>
        </w:numPr>
        <w:tabs>
          <w:tab w:val="left" w:pos="1691"/>
        </w:tabs>
        <w:spacing w:before="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:rsidR="00C50F66" w:rsidRDefault="008E5C92">
      <w:pPr>
        <w:pStyle w:val="2"/>
        <w:numPr>
          <w:ilvl w:val="0"/>
          <w:numId w:val="14"/>
        </w:numPr>
        <w:tabs>
          <w:tab w:val="left" w:pos="1714"/>
          <w:tab w:val="left" w:pos="1715"/>
        </w:tabs>
        <w:spacing w:before="5"/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датам;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C50F66" w:rsidRDefault="00C50F66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C50F66" w:rsidRDefault="008E5C92">
      <w:pPr>
        <w:pStyle w:val="2"/>
        <w:numPr>
          <w:ilvl w:val="0"/>
          <w:numId w:val="14"/>
        </w:numPr>
        <w:tabs>
          <w:tab w:val="left" w:pos="1710"/>
        </w:tabs>
        <w:ind w:left="171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C50F66" w:rsidRDefault="008E5C92">
      <w:pPr>
        <w:pStyle w:val="2"/>
        <w:numPr>
          <w:ilvl w:val="0"/>
          <w:numId w:val="14"/>
        </w:numPr>
        <w:tabs>
          <w:tab w:val="left" w:pos="1720"/>
        </w:tabs>
        <w:spacing w:before="3"/>
        <w:ind w:left="1719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C50F66" w:rsidRDefault="008E5C9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2"/>
        <w:numPr>
          <w:ilvl w:val="0"/>
          <w:numId w:val="15"/>
        </w:numPr>
        <w:tabs>
          <w:tab w:val="left" w:pos="1682"/>
        </w:tabs>
        <w:spacing w:before="45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C50F66" w:rsidRDefault="008E5C92">
      <w:pPr>
        <w:pStyle w:val="a3"/>
        <w:spacing w:before="37" w:line="276" w:lineRule="auto"/>
        <w:ind w:right="834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:rsidR="00C50F66" w:rsidRDefault="008E5C92">
      <w:pPr>
        <w:pStyle w:val="a3"/>
        <w:spacing w:line="276" w:lineRule="auto"/>
        <w:ind w:right="838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C50F66" w:rsidRDefault="008E5C92">
      <w:pPr>
        <w:pStyle w:val="a3"/>
        <w:spacing w:line="276" w:lineRule="auto"/>
        <w:ind w:right="834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3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C50F66" w:rsidRDefault="008E5C92">
      <w:pPr>
        <w:pStyle w:val="a3"/>
        <w:spacing w:before="2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C50F66" w:rsidRDefault="008E5C92">
      <w:pPr>
        <w:pStyle w:val="a3"/>
        <w:spacing w:before="1" w:line="276" w:lineRule="auto"/>
        <w:ind w:right="82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C50F66" w:rsidRDefault="008E5C92">
      <w:pPr>
        <w:pStyle w:val="a3"/>
        <w:spacing w:line="276" w:lineRule="auto"/>
        <w:ind w:right="832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C50F66" w:rsidRDefault="008E5C92">
      <w:pPr>
        <w:pStyle w:val="a3"/>
        <w:spacing w:line="276" w:lineRule="auto"/>
        <w:ind w:right="83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C50F66" w:rsidRDefault="008E5C92">
      <w:pPr>
        <w:pStyle w:val="2"/>
        <w:numPr>
          <w:ilvl w:val="0"/>
          <w:numId w:val="15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50F66" w:rsidRDefault="008E5C92">
      <w:pPr>
        <w:pStyle w:val="a3"/>
        <w:spacing w:before="36" w:line="276" w:lineRule="auto"/>
        <w:ind w:right="830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C50F66" w:rsidRDefault="008E5C92">
      <w:pPr>
        <w:pStyle w:val="a3"/>
        <w:spacing w:before="1"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C50F66" w:rsidRDefault="008E5C92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C50F66" w:rsidRDefault="008E5C92">
      <w:pPr>
        <w:pStyle w:val="a3"/>
        <w:spacing w:line="276" w:lineRule="auto"/>
        <w:ind w:right="837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C50F66" w:rsidRDefault="008E5C92">
      <w:pPr>
        <w:pStyle w:val="2"/>
        <w:numPr>
          <w:ilvl w:val="0"/>
          <w:numId w:val="15"/>
        </w:numPr>
        <w:tabs>
          <w:tab w:val="left" w:pos="1686"/>
        </w:tabs>
        <w:spacing w:before="4"/>
        <w:ind w:left="168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C50F66" w:rsidRDefault="00C50F66">
      <w:pPr>
        <w:jc w:val="both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8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C50F66" w:rsidRDefault="008E5C92">
      <w:pPr>
        <w:pStyle w:val="a3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:rsidR="00C50F66" w:rsidRDefault="008E5C92">
      <w:pPr>
        <w:pStyle w:val="a3"/>
        <w:spacing w:before="1"/>
        <w:ind w:firstLine="0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C50F66" w:rsidRDefault="008E5C92">
      <w:pPr>
        <w:pStyle w:val="a3"/>
        <w:spacing w:before="43" w:line="276" w:lineRule="auto"/>
        <w:ind w:right="830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C50F66" w:rsidRDefault="008E5C92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C50F66" w:rsidRDefault="008E5C92">
      <w:pPr>
        <w:pStyle w:val="a3"/>
        <w:spacing w:line="278" w:lineRule="auto"/>
        <w:ind w:right="831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C50F66" w:rsidRDefault="008E5C92">
      <w:pPr>
        <w:pStyle w:val="a3"/>
        <w:spacing w:line="276" w:lineRule="auto"/>
        <w:ind w:right="837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C50F66" w:rsidRDefault="008E5C92">
      <w:pPr>
        <w:pStyle w:val="2"/>
        <w:numPr>
          <w:ilvl w:val="0"/>
          <w:numId w:val="15"/>
        </w:numPr>
        <w:tabs>
          <w:tab w:val="left" w:pos="1715"/>
        </w:tabs>
        <w:ind w:left="171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C50F66" w:rsidRDefault="008E5C92">
      <w:pPr>
        <w:pStyle w:val="a3"/>
        <w:spacing w:before="35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C50F66" w:rsidRDefault="008E5C92">
      <w:pPr>
        <w:pStyle w:val="a3"/>
        <w:spacing w:before="2" w:line="276" w:lineRule="auto"/>
        <w:ind w:right="83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:rsidR="00C50F66" w:rsidRDefault="008E5C92">
      <w:pPr>
        <w:pStyle w:val="a3"/>
        <w:spacing w:line="276" w:lineRule="auto"/>
        <w:ind w:right="838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7" w:firstLine="0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:rsidR="00C50F66" w:rsidRDefault="008E5C92">
      <w:pPr>
        <w:pStyle w:val="a3"/>
        <w:spacing w:before="1" w:line="276" w:lineRule="auto"/>
        <w:ind w:right="837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C50F66" w:rsidRDefault="008E5C92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8E5C92">
      <w:pPr>
        <w:pStyle w:val="2"/>
        <w:numPr>
          <w:ilvl w:val="0"/>
          <w:numId w:val="16"/>
        </w:numPr>
        <w:tabs>
          <w:tab w:val="left" w:pos="1682"/>
        </w:tabs>
        <w:spacing w:line="321" w:lineRule="exact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50F66" w:rsidRDefault="008E5C92">
      <w:pPr>
        <w:pStyle w:val="a3"/>
        <w:spacing w:before="30" w:line="276" w:lineRule="auto"/>
        <w:ind w:right="8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C50F66" w:rsidRDefault="008E5C92">
      <w:pPr>
        <w:pStyle w:val="2"/>
        <w:numPr>
          <w:ilvl w:val="0"/>
          <w:numId w:val="16"/>
        </w:numPr>
        <w:tabs>
          <w:tab w:val="left" w:pos="1701"/>
        </w:tabs>
        <w:ind w:left="170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:rsidR="00C50F66" w:rsidRDefault="00C50F66">
      <w:pPr>
        <w:spacing w:line="275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41" w:firstLine="0"/>
      </w:pPr>
      <w:r>
        <w:lastRenderedPageBreak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:rsidR="00C50F66" w:rsidRDefault="00C50F66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C50F66" w:rsidRDefault="008E5C92">
      <w:pPr>
        <w:pStyle w:val="2"/>
        <w:numPr>
          <w:ilvl w:val="0"/>
          <w:numId w:val="16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C50F66" w:rsidRDefault="008E5C92">
      <w:pPr>
        <w:pStyle w:val="2"/>
        <w:numPr>
          <w:ilvl w:val="0"/>
          <w:numId w:val="16"/>
        </w:numPr>
        <w:tabs>
          <w:tab w:val="left" w:pos="1701"/>
        </w:tabs>
        <w:spacing w:line="321" w:lineRule="exact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C50F66" w:rsidRDefault="008E5C92">
      <w:pPr>
        <w:pStyle w:val="a5"/>
        <w:numPr>
          <w:ilvl w:val="1"/>
          <w:numId w:val="10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C50F66" w:rsidRDefault="008E5C92">
      <w:pPr>
        <w:pStyle w:val="a5"/>
        <w:numPr>
          <w:ilvl w:val="0"/>
          <w:numId w:val="9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C50F66" w:rsidRDefault="008E5C92">
      <w:pPr>
        <w:pStyle w:val="a3"/>
        <w:ind w:left="123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C50F66" w:rsidRDefault="008E5C92">
      <w:pPr>
        <w:pStyle w:val="2"/>
        <w:numPr>
          <w:ilvl w:val="0"/>
          <w:numId w:val="17"/>
        </w:numPr>
        <w:tabs>
          <w:tab w:val="left" w:pos="1686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C50F66" w:rsidRDefault="008E5C92">
      <w:pPr>
        <w:pStyle w:val="a3"/>
        <w:spacing w:before="29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C50F66" w:rsidRDefault="008E5C92">
      <w:pPr>
        <w:pStyle w:val="a3"/>
        <w:spacing w:line="276" w:lineRule="auto"/>
        <w:ind w:right="828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C50F66" w:rsidRDefault="008E5C92">
      <w:pPr>
        <w:pStyle w:val="a3"/>
        <w:spacing w:before="1" w:line="276" w:lineRule="auto"/>
        <w:ind w:right="83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:rsidR="00C50F66" w:rsidRDefault="008E5C92">
      <w:pPr>
        <w:pStyle w:val="a3"/>
        <w:spacing w:before="1"/>
        <w:ind w:firstLine="0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:rsidR="00C50F66" w:rsidRDefault="008E5C92">
      <w:pPr>
        <w:pStyle w:val="a3"/>
        <w:spacing w:before="41" w:line="276" w:lineRule="auto"/>
        <w:ind w:right="837"/>
      </w:pPr>
      <w:r>
        <w:t>Расширяет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C50F66" w:rsidRDefault="008E5C92">
      <w:pPr>
        <w:pStyle w:val="a3"/>
        <w:spacing w:before="2"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:rsidR="00C50F66" w:rsidRDefault="008E5C92">
      <w:pPr>
        <w:pStyle w:val="2"/>
        <w:numPr>
          <w:ilvl w:val="0"/>
          <w:numId w:val="17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C50F66" w:rsidRDefault="008E5C92">
      <w:pPr>
        <w:pStyle w:val="a3"/>
        <w:spacing w:before="28" w:line="276" w:lineRule="auto"/>
        <w:ind w:right="8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 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C50F66" w:rsidRDefault="008E5C92">
      <w:pPr>
        <w:pStyle w:val="a3"/>
        <w:spacing w:line="276" w:lineRule="auto"/>
        <w:ind w:right="8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C50F66" w:rsidRDefault="008E5C92">
      <w:pPr>
        <w:pStyle w:val="a3"/>
        <w:spacing w:before="1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подвигами</w:t>
      </w:r>
      <w:r>
        <w:rPr>
          <w:spacing w:val="30"/>
        </w:rPr>
        <w:t xml:space="preserve"> </w:t>
      </w:r>
      <w:r>
        <w:t>горожан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C50F66" w:rsidRDefault="008E5C92">
      <w:pPr>
        <w:pStyle w:val="2"/>
        <w:numPr>
          <w:ilvl w:val="0"/>
          <w:numId w:val="17"/>
        </w:numPr>
        <w:tabs>
          <w:tab w:val="left" w:pos="1686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C50F66" w:rsidRDefault="008E5C92">
      <w:pPr>
        <w:pStyle w:val="a3"/>
        <w:spacing w:before="30" w:line="276" w:lineRule="auto"/>
        <w:ind w:right="83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C50F66" w:rsidRDefault="008E5C92">
      <w:pPr>
        <w:pStyle w:val="a3"/>
        <w:spacing w:line="276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C50F66" w:rsidRDefault="008E5C92">
      <w:pPr>
        <w:pStyle w:val="a3"/>
        <w:spacing w:line="276" w:lineRule="auto"/>
        <w:ind w:right="831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C50F66" w:rsidRDefault="008E5C92">
      <w:pPr>
        <w:pStyle w:val="a3"/>
        <w:spacing w:line="276" w:lineRule="auto"/>
        <w:ind w:right="834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C50F66" w:rsidRDefault="008E5C92">
      <w:pPr>
        <w:pStyle w:val="a3"/>
        <w:spacing w:line="276" w:lineRule="auto"/>
        <w:ind w:right="840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C50F66" w:rsidRDefault="008E5C92">
      <w:pPr>
        <w:pStyle w:val="2"/>
        <w:numPr>
          <w:ilvl w:val="0"/>
          <w:numId w:val="17"/>
        </w:numPr>
        <w:tabs>
          <w:tab w:val="left" w:pos="1677"/>
        </w:tabs>
        <w:spacing w:before="4"/>
        <w:ind w:left="167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C50F66" w:rsidRDefault="008E5C92">
      <w:pPr>
        <w:pStyle w:val="a3"/>
        <w:spacing w:before="27" w:line="276" w:lineRule="auto"/>
        <w:ind w:right="828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:rsidR="00C50F66" w:rsidRDefault="008E5C92">
      <w:pPr>
        <w:pStyle w:val="a3"/>
        <w:spacing w:before="2" w:line="276" w:lineRule="auto"/>
        <w:ind w:right="839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6" w:firstLine="0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:rsidR="00C50F66" w:rsidRDefault="008E5C92">
      <w:pPr>
        <w:pStyle w:val="a3"/>
        <w:spacing w:before="1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50F66" w:rsidRDefault="008E5C92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8E5C92">
      <w:pPr>
        <w:pStyle w:val="2"/>
        <w:numPr>
          <w:ilvl w:val="0"/>
          <w:numId w:val="18"/>
        </w:numPr>
        <w:tabs>
          <w:tab w:val="left" w:pos="1667"/>
        </w:tabs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2"/>
        <w:numPr>
          <w:ilvl w:val="0"/>
          <w:numId w:val="18"/>
        </w:numPr>
        <w:tabs>
          <w:tab w:val="left" w:pos="1696"/>
        </w:tabs>
        <w:spacing w:before="104"/>
        <w:ind w:left="1695" w:hanging="457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:rsidR="00C50F66" w:rsidRDefault="008E5C92">
      <w:pPr>
        <w:pStyle w:val="2"/>
        <w:numPr>
          <w:ilvl w:val="0"/>
          <w:numId w:val="18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26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C50F66" w:rsidRDefault="008E5C92">
      <w:pPr>
        <w:pStyle w:val="2"/>
        <w:numPr>
          <w:ilvl w:val="0"/>
          <w:numId w:val="18"/>
        </w:numPr>
        <w:tabs>
          <w:tab w:val="left" w:pos="1701"/>
        </w:tabs>
        <w:spacing w:before="4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C50F66" w:rsidRDefault="008E5C92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2"/>
        <w:numPr>
          <w:ilvl w:val="0"/>
          <w:numId w:val="19"/>
        </w:numPr>
        <w:tabs>
          <w:tab w:val="left" w:pos="1662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C50F66" w:rsidRDefault="008E5C92">
      <w:pPr>
        <w:pStyle w:val="a3"/>
        <w:spacing w:before="30" w:line="276" w:lineRule="auto"/>
        <w:ind w:right="837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C50F66" w:rsidRDefault="008E5C92">
      <w:pPr>
        <w:pStyle w:val="a3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:rsidR="00C50F66" w:rsidRDefault="008E5C92">
      <w:pPr>
        <w:pStyle w:val="a3"/>
        <w:spacing w:line="275" w:lineRule="exact"/>
        <w:ind w:firstLine="0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C50F66" w:rsidRDefault="00C50F66">
      <w:pPr>
        <w:spacing w:line="275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5"/>
      </w:pPr>
      <w:r>
        <w:lastRenderedPageBreak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:rsidR="00C50F66" w:rsidRDefault="008E5C92">
      <w:pPr>
        <w:pStyle w:val="a3"/>
        <w:spacing w:before="1" w:line="276" w:lineRule="auto"/>
        <w:ind w:right="8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C50F66" w:rsidRDefault="008E5C92">
      <w:pPr>
        <w:pStyle w:val="a3"/>
        <w:spacing w:line="276" w:lineRule="auto"/>
        <w:ind w:right="840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C50F66" w:rsidRDefault="008E5C92">
      <w:pPr>
        <w:pStyle w:val="a3"/>
        <w:spacing w:before="2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:rsidR="00C50F66" w:rsidRDefault="008E5C92">
      <w:pPr>
        <w:pStyle w:val="a3"/>
        <w:spacing w:line="276" w:lineRule="auto"/>
        <w:ind w:right="8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C50F66" w:rsidRDefault="008E5C92">
      <w:pPr>
        <w:pStyle w:val="a3"/>
        <w:spacing w:line="276" w:lineRule="auto"/>
        <w:ind w:right="83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C50F66" w:rsidRDefault="008E5C92">
      <w:pPr>
        <w:pStyle w:val="2"/>
        <w:numPr>
          <w:ilvl w:val="0"/>
          <w:numId w:val="19"/>
        </w:numPr>
        <w:tabs>
          <w:tab w:val="left" w:pos="1691"/>
        </w:tabs>
        <w:spacing w:before="2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50F66" w:rsidRDefault="008E5C92">
      <w:pPr>
        <w:pStyle w:val="a3"/>
        <w:spacing w:before="3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C50F66" w:rsidRDefault="008E5C92">
      <w:pPr>
        <w:pStyle w:val="a3"/>
        <w:spacing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:rsidR="00C50F66" w:rsidRDefault="008E5C92">
      <w:pPr>
        <w:pStyle w:val="a3"/>
        <w:spacing w:before="1" w:line="276" w:lineRule="auto"/>
        <w:ind w:right="838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C50F66" w:rsidRDefault="008E5C92">
      <w:pPr>
        <w:pStyle w:val="a3"/>
        <w:spacing w:line="276" w:lineRule="auto"/>
        <w:ind w:right="8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3" w:firstLine="0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празднование событий,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C50F66" w:rsidRDefault="008E5C92">
      <w:pPr>
        <w:pStyle w:val="a3"/>
        <w:spacing w:before="2" w:line="276" w:lineRule="auto"/>
        <w:ind w:right="83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C50F66" w:rsidRDefault="008E5C92">
      <w:pPr>
        <w:pStyle w:val="2"/>
        <w:numPr>
          <w:ilvl w:val="0"/>
          <w:numId w:val="19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C50F66" w:rsidRDefault="008E5C92">
      <w:pPr>
        <w:pStyle w:val="a3"/>
        <w:spacing w:before="29" w:line="276" w:lineRule="auto"/>
        <w:ind w:right="831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C50F66" w:rsidRDefault="008E5C92">
      <w:pPr>
        <w:pStyle w:val="a3"/>
        <w:spacing w:line="276" w:lineRule="auto"/>
        <w:ind w:right="82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C50F66" w:rsidRDefault="008E5C92">
      <w:pPr>
        <w:pStyle w:val="a3"/>
        <w:spacing w:line="276" w:lineRule="auto"/>
        <w:ind w:right="835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-57"/>
        </w:rPr>
        <w:t xml:space="preserve"> </w:t>
      </w:r>
      <w:r>
        <w:t>подобное.</w:t>
      </w:r>
    </w:p>
    <w:p w:rsidR="00C50F66" w:rsidRDefault="008E5C92">
      <w:pPr>
        <w:pStyle w:val="a3"/>
        <w:spacing w:before="1" w:line="276" w:lineRule="auto"/>
        <w:ind w:right="8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2"/>
        <w:numPr>
          <w:ilvl w:val="0"/>
          <w:numId w:val="19"/>
        </w:numPr>
        <w:tabs>
          <w:tab w:val="left" w:pos="1701"/>
        </w:tabs>
        <w:spacing w:before="104"/>
        <w:ind w:left="1700" w:hanging="462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C50F66" w:rsidRDefault="008E5C92">
      <w:pPr>
        <w:pStyle w:val="a3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C50F66" w:rsidRDefault="008E5C92">
      <w:pPr>
        <w:pStyle w:val="a3"/>
        <w:spacing w:before="2" w:line="276" w:lineRule="auto"/>
        <w:ind w:right="8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C50F66" w:rsidRDefault="008E5C92">
      <w:pPr>
        <w:pStyle w:val="a3"/>
        <w:spacing w:line="276" w:lineRule="auto"/>
        <w:ind w:right="834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C50F66" w:rsidRDefault="008E5C92">
      <w:pPr>
        <w:pStyle w:val="a3"/>
        <w:spacing w:line="276" w:lineRule="auto"/>
        <w:ind w:right="835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 целью обогащения представлений детей о безопасном поведении дома,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C50F66" w:rsidRDefault="008E5C92">
      <w:pPr>
        <w:pStyle w:val="a3"/>
        <w:spacing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C50F66" w:rsidRDefault="008E5C92">
      <w:pPr>
        <w:pStyle w:val="a3"/>
        <w:spacing w:line="276" w:lineRule="auto"/>
        <w:ind w:right="828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C50F66" w:rsidRDefault="008E5C92">
      <w:pPr>
        <w:pStyle w:val="a3"/>
        <w:spacing w:before="1" w:line="276" w:lineRule="auto"/>
        <w:ind w:right="830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46"/>
        </w:tabs>
        <w:spacing w:before="4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C50F66" w:rsidRDefault="008E5C92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C50F66" w:rsidRDefault="008E5C92">
      <w:pPr>
        <w:pStyle w:val="1"/>
        <w:spacing w:before="43"/>
        <w:ind w:left="67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:rsidR="00C50F66" w:rsidRDefault="008E5C92">
      <w:pPr>
        <w:spacing w:before="41" w:line="276" w:lineRule="auto"/>
        <w:ind w:left="67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C50F66" w:rsidRDefault="00C50F66">
      <w:pPr>
        <w:pStyle w:val="a3"/>
        <w:spacing w:before="5"/>
        <w:ind w:left="0" w:firstLine="0"/>
        <w:jc w:val="left"/>
        <w:rPr>
          <w:sz w:val="29"/>
        </w:rPr>
      </w:pPr>
    </w:p>
    <w:p w:rsidR="00C50F66" w:rsidRDefault="008E5C92">
      <w:pPr>
        <w:pStyle w:val="1"/>
        <w:spacing w:before="1" w:line="276" w:lineRule="auto"/>
        <w:ind w:left="67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91"/>
        <w:gridCol w:w="6997"/>
      </w:tblGrid>
      <w:tr w:rsidR="00C50F66">
        <w:trPr>
          <w:trHeight w:val="383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C50F66">
        <w:trPr>
          <w:trHeight w:val="386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C50F66">
        <w:trPr>
          <w:trHeight w:val="383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C50F66">
        <w:trPr>
          <w:trHeight w:val="383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C50F66">
        <w:trPr>
          <w:trHeight w:val="383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C50F66">
        <w:trPr>
          <w:trHeight w:val="383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C50F66">
        <w:trPr>
          <w:trHeight w:val="635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C50F66">
        <w:trPr>
          <w:trHeight w:val="633"/>
        </w:trPr>
        <w:tc>
          <w:tcPr>
            <w:tcW w:w="3291" w:type="dxa"/>
          </w:tcPr>
          <w:p w:rsidR="00C50F66" w:rsidRDefault="008E5C92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C50F66">
        <w:trPr>
          <w:trHeight w:val="635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C50F66">
        <w:trPr>
          <w:trHeight w:val="635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C50F66">
        <w:trPr>
          <w:trHeight w:val="633"/>
        </w:trPr>
        <w:tc>
          <w:tcPr>
            <w:tcW w:w="3291" w:type="dxa"/>
          </w:tcPr>
          <w:p w:rsidR="00C50F66" w:rsidRDefault="008E5C92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C50F66">
        <w:trPr>
          <w:trHeight w:val="635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C50F66">
        <w:trPr>
          <w:trHeight w:val="635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C50F66">
        <w:trPr>
          <w:trHeight w:val="633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C50F66">
        <w:trPr>
          <w:trHeight w:val="383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C50F66">
        <w:trPr>
          <w:trHeight w:val="635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C50F66">
        <w:trPr>
          <w:trHeight w:val="383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3291" w:type="dxa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 w:rsidR="00C50F66" w:rsidRDefault="008E5C92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C50F66" w:rsidRDefault="00C50F66">
      <w:pPr>
        <w:spacing w:line="278" w:lineRule="auto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91"/>
        <w:gridCol w:w="6997"/>
      </w:tblGrid>
      <w:tr w:rsidR="00C50F66">
        <w:trPr>
          <w:trHeight w:val="635"/>
        </w:trPr>
        <w:tc>
          <w:tcPr>
            <w:tcW w:w="3291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7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0F66" w:rsidRDefault="00C50F66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C50F66" w:rsidRDefault="008E5C92">
      <w:pPr>
        <w:pStyle w:val="a5"/>
        <w:numPr>
          <w:ilvl w:val="2"/>
          <w:numId w:val="11"/>
        </w:numPr>
        <w:tabs>
          <w:tab w:val="left" w:pos="184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C50F66" w:rsidRDefault="008E5C92">
      <w:pPr>
        <w:pStyle w:val="a3"/>
        <w:tabs>
          <w:tab w:val="left" w:pos="1676"/>
          <w:tab w:val="left" w:pos="2762"/>
          <w:tab w:val="left" w:pos="4748"/>
          <w:tab w:val="left" w:pos="5933"/>
          <w:tab w:val="left" w:pos="7372"/>
          <w:tab w:val="left" w:pos="8666"/>
        </w:tabs>
        <w:spacing w:before="36" w:line="276" w:lineRule="auto"/>
        <w:ind w:right="8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21"/>
        </w:numPr>
        <w:tabs>
          <w:tab w:val="left" w:pos="1681"/>
          <w:tab w:val="left" w:pos="168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C50F66" w:rsidRDefault="008E5C92">
      <w:pPr>
        <w:pStyle w:val="a5"/>
        <w:numPr>
          <w:ilvl w:val="0"/>
          <w:numId w:val="21"/>
        </w:numPr>
        <w:tabs>
          <w:tab w:val="left" w:pos="1700"/>
          <w:tab w:val="left" w:pos="1701"/>
        </w:tabs>
        <w:spacing w:before="31" w:line="266" w:lineRule="auto"/>
        <w:ind w:left="672" w:right="8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C50F66" w:rsidRDefault="008E5C92">
      <w:pPr>
        <w:pStyle w:val="a5"/>
        <w:numPr>
          <w:ilvl w:val="0"/>
          <w:numId w:val="21"/>
        </w:numPr>
        <w:tabs>
          <w:tab w:val="left" w:pos="1695"/>
          <w:tab w:val="left" w:pos="1696"/>
        </w:tabs>
        <w:spacing w:before="10" w:line="264" w:lineRule="auto"/>
        <w:ind w:left="672"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C50F66" w:rsidRDefault="008E5C92">
      <w:pPr>
        <w:pStyle w:val="a5"/>
        <w:numPr>
          <w:ilvl w:val="0"/>
          <w:numId w:val="21"/>
        </w:numPr>
        <w:tabs>
          <w:tab w:val="left" w:pos="1705"/>
          <w:tab w:val="left" w:pos="1706"/>
        </w:tabs>
        <w:spacing w:before="15" w:line="264" w:lineRule="auto"/>
        <w:ind w:left="672" w:right="851" w:firstLine="566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C50F66" w:rsidRDefault="008E5C92">
      <w:pPr>
        <w:spacing w:before="16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22"/>
        </w:numPr>
        <w:tabs>
          <w:tab w:val="left" w:pos="1706"/>
        </w:tabs>
        <w:spacing w:before="39" w:line="276" w:lineRule="auto"/>
        <w:ind w:right="855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4"/>
          <w:sz w:val="24"/>
        </w:rPr>
        <w:t xml:space="preserve"> </w:t>
      </w:r>
      <w:r>
        <w:rPr>
          <w:sz w:val="24"/>
        </w:rPr>
        <w:t>из удобного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C50F66" w:rsidRDefault="008E5C92">
      <w:pPr>
        <w:pStyle w:val="a5"/>
        <w:numPr>
          <w:ilvl w:val="0"/>
          <w:numId w:val="22"/>
        </w:numPr>
        <w:tabs>
          <w:tab w:val="left" w:pos="1710"/>
        </w:tabs>
        <w:spacing w:line="307" w:lineRule="exact"/>
        <w:ind w:left="1710" w:hanging="471"/>
        <w:jc w:val="both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7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77"/>
          <w:sz w:val="24"/>
        </w:rPr>
        <w:t xml:space="preserve"> </w:t>
      </w:r>
      <w:r>
        <w:rPr>
          <w:sz w:val="24"/>
        </w:rPr>
        <w:t>манипуляторного</w:t>
      </w:r>
    </w:p>
    <w:p w:rsidR="00C50F66" w:rsidRDefault="008E5C92">
      <w:pPr>
        <w:pStyle w:val="a3"/>
        <w:spacing w:before="35" w:line="276" w:lineRule="auto"/>
        <w:ind w:right="853" w:firstLine="0"/>
      </w:pPr>
      <w:r>
        <w:t>характера, развивает несложные предметно-игровые действия. В практической деятельности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C50F66" w:rsidRDefault="008E5C92">
      <w:pPr>
        <w:pStyle w:val="a5"/>
        <w:numPr>
          <w:ilvl w:val="0"/>
          <w:numId w:val="22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 форма, величина); развивает зрительное внимание к предметам и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C50F66" w:rsidRDefault="008E5C92">
      <w:pPr>
        <w:pStyle w:val="a5"/>
        <w:numPr>
          <w:ilvl w:val="0"/>
          <w:numId w:val="22"/>
        </w:numPr>
        <w:tabs>
          <w:tab w:val="left" w:pos="1696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1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50F66" w:rsidRDefault="008E5C9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23"/>
        </w:numPr>
        <w:tabs>
          <w:tab w:val="left" w:pos="1706"/>
        </w:tabs>
        <w:spacing w:before="99" w:line="271" w:lineRule="auto"/>
        <w:ind w:right="854" w:firstLine="566"/>
        <w:jc w:val="both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C50F66" w:rsidRDefault="008E5C92">
      <w:pPr>
        <w:pStyle w:val="a5"/>
        <w:numPr>
          <w:ilvl w:val="0"/>
          <w:numId w:val="23"/>
        </w:numPr>
        <w:tabs>
          <w:tab w:val="left" w:pos="1710"/>
        </w:tabs>
        <w:spacing w:before="4"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C50F66" w:rsidRDefault="008E5C92">
      <w:pPr>
        <w:pStyle w:val="a5"/>
        <w:numPr>
          <w:ilvl w:val="0"/>
          <w:numId w:val="23"/>
        </w:numPr>
        <w:tabs>
          <w:tab w:val="left" w:pos="1715"/>
        </w:tabs>
        <w:spacing w:before="8"/>
        <w:ind w:left="1714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C50F66" w:rsidRDefault="008E5C92">
      <w:pPr>
        <w:pStyle w:val="a5"/>
        <w:numPr>
          <w:ilvl w:val="0"/>
          <w:numId w:val="23"/>
        </w:numPr>
        <w:tabs>
          <w:tab w:val="left" w:pos="1696"/>
        </w:tabs>
        <w:spacing w:before="33" w:line="264" w:lineRule="auto"/>
        <w:ind w:right="854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C50F66" w:rsidRDefault="008E5C92">
      <w:pPr>
        <w:pStyle w:val="a5"/>
        <w:numPr>
          <w:ilvl w:val="0"/>
          <w:numId w:val="23"/>
        </w:numPr>
        <w:tabs>
          <w:tab w:val="left" w:pos="1706"/>
        </w:tabs>
        <w:spacing w:before="15" w:line="271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C50F66" w:rsidRDefault="008E5C92">
      <w:pPr>
        <w:spacing w:before="2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24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50F66" w:rsidRDefault="008E5C92">
      <w:pPr>
        <w:pStyle w:val="a3"/>
        <w:spacing w:before="35" w:line="276" w:lineRule="auto"/>
        <w:ind w:right="991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-57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детьми усвоенных действий с игрушками и разнообразным материалом для</w:t>
      </w:r>
      <w:r>
        <w:rPr>
          <w:spacing w:val="1"/>
        </w:rPr>
        <w:t xml:space="preserve"> </w:t>
      </w:r>
      <w:r>
        <w:t>активизации 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 для начала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C50F66" w:rsidRDefault="008E5C92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C50F66" w:rsidRDefault="008E5C92">
      <w:pPr>
        <w:pStyle w:val="a3"/>
        <w:spacing w:line="276" w:lineRule="auto"/>
        <w:ind w:right="856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C50F66" w:rsidRDefault="008E5C92">
      <w:pPr>
        <w:pStyle w:val="a3"/>
        <w:spacing w:before="1" w:line="276" w:lineRule="auto"/>
        <w:ind w:right="8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наблюдательность,</w:t>
      </w:r>
      <w:r>
        <w:rPr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C50F66" w:rsidRDefault="008E5C92">
      <w:pPr>
        <w:pStyle w:val="a5"/>
        <w:numPr>
          <w:ilvl w:val="0"/>
          <w:numId w:val="24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50F66" w:rsidRDefault="008E5C92">
      <w:pPr>
        <w:pStyle w:val="a3"/>
        <w:spacing w:before="34" w:line="276" w:lineRule="auto"/>
        <w:ind w:right="8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C50F66" w:rsidRDefault="008E5C92">
      <w:pPr>
        <w:pStyle w:val="a5"/>
        <w:numPr>
          <w:ilvl w:val="0"/>
          <w:numId w:val="24"/>
        </w:numPr>
        <w:tabs>
          <w:tab w:val="left" w:pos="1682"/>
        </w:tabs>
        <w:spacing w:line="319" w:lineRule="exact"/>
        <w:ind w:left="1681" w:hanging="443"/>
        <w:jc w:val="both"/>
        <w:rPr>
          <w:sz w:val="24"/>
        </w:rPr>
      </w:pPr>
      <w:r>
        <w:rPr>
          <w:sz w:val="24"/>
        </w:rPr>
        <w:t>Природа:</w:t>
      </w:r>
    </w:p>
    <w:p w:rsidR="00C50F66" w:rsidRDefault="008E5C92">
      <w:pPr>
        <w:pStyle w:val="a3"/>
        <w:spacing w:before="35" w:line="276" w:lineRule="auto"/>
        <w:ind w:right="8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среде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диких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растения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7" w:firstLine="0"/>
      </w:pPr>
      <w:r>
        <w:lastRenderedPageBreak/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50F66" w:rsidRDefault="008E5C92">
      <w:pPr>
        <w:pStyle w:val="a3"/>
        <w:spacing w:before="39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25"/>
        </w:numPr>
        <w:tabs>
          <w:tab w:val="left" w:pos="1691"/>
        </w:tabs>
        <w:spacing w:line="266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C50F66" w:rsidRDefault="008E5C92">
      <w:pPr>
        <w:pStyle w:val="a5"/>
        <w:numPr>
          <w:ilvl w:val="0"/>
          <w:numId w:val="25"/>
        </w:numPr>
        <w:tabs>
          <w:tab w:val="left" w:pos="1696"/>
        </w:tabs>
        <w:spacing w:before="6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50F66" w:rsidRDefault="008E5C92">
      <w:pPr>
        <w:pStyle w:val="a5"/>
        <w:numPr>
          <w:ilvl w:val="0"/>
          <w:numId w:val="25"/>
        </w:numPr>
        <w:tabs>
          <w:tab w:val="left" w:pos="1706"/>
        </w:tabs>
        <w:spacing w:before="8" w:line="273" w:lineRule="auto"/>
        <w:ind w:right="857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C50F66" w:rsidRDefault="008E5C92">
      <w:pPr>
        <w:pStyle w:val="a5"/>
        <w:numPr>
          <w:ilvl w:val="0"/>
          <w:numId w:val="25"/>
        </w:numPr>
        <w:tabs>
          <w:tab w:val="left" w:pos="1706"/>
        </w:tabs>
        <w:spacing w:line="266" w:lineRule="auto"/>
        <w:ind w:right="855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C50F66" w:rsidRDefault="008E5C92">
      <w:pPr>
        <w:pStyle w:val="a5"/>
        <w:numPr>
          <w:ilvl w:val="0"/>
          <w:numId w:val="25"/>
        </w:numPr>
        <w:tabs>
          <w:tab w:val="left" w:pos="1701"/>
        </w:tabs>
        <w:spacing w:before="6" w:line="271" w:lineRule="auto"/>
        <w:ind w:right="8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C50F66" w:rsidRDefault="008E5C92">
      <w:pPr>
        <w:pStyle w:val="a5"/>
        <w:numPr>
          <w:ilvl w:val="0"/>
          <w:numId w:val="25"/>
        </w:numPr>
        <w:tabs>
          <w:tab w:val="left" w:pos="1701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C50F66" w:rsidRDefault="008E5C92">
      <w:pPr>
        <w:pStyle w:val="a5"/>
        <w:numPr>
          <w:ilvl w:val="0"/>
          <w:numId w:val="25"/>
        </w:numPr>
        <w:tabs>
          <w:tab w:val="left" w:pos="170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:rsidR="00C50F66" w:rsidRDefault="008E5C92">
      <w:pPr>
        <w:pStyle w:val="a5"/>
        <w:numPr>
          <w:ilvl w:val="0"/>
          <w:numId w:val="25"/>
        </w:numPr>
        <w:tabs>
          <w:tab w:val="left" w:pos="1691"/>
        </w:tabs>
        <w:spacing w:before="2"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C50F66" w:rsidRDefault="008E5C92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26"/>
        </w:numPr>
        <w:tabs>
          <w:tab w:val="left" w:pos="168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50F66" w:rsidRDefault="008E5C92">
      <w:pPr>
        <w:pStyle w:val="a3"/>
        <w:spacing w:before="32" w:line="276" w:lineRule="auto"/>
        <w:ind w:right="8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C50F66" w:rsidRDefault="008E5C92">
      <w:pPr>
        <w:pStyle w:val="a3"/>
        <w:spacing w:before="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2" w:firstLine="0"/>
      </w:pPr>
      <w:r>
        <w:lastRenderedPageBreak/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:rsidR="00C50F66" w:rsidRDefault="008E5C92">
      <w:pPr>
        <w:pStyle w:val="a5"/>
        <w:numPr>
          <w:ilvl w:val="0"/>
          <w:numId w:val="26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C50F66" w:rsidRDefault="008E5C92">
      <w:pPr>
        <w:pStyle w:val="a3"/>
        <w:spacing w:before="32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предэталоные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C50F66" w:rsidRDefault="008E5C92">
      <w:pPr>
        <w:pStyle w:val="a5"/>
        <w:numPr>
          <w:ilvl w:val="0"/>
          <w:numId w:val="26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50F66" w:rsidRDefault="008E5C92">
      <w:pPr>
        <w:pStyle w:val="a3"/>
        <w:spacing w:before="35" w:line="276" w:lineRule="auto"/>
        <w:ind w:right="8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C50F66" w:rsidRDefault="008E5C92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C50F66" w:rsidRDefault="008E5C92">
      <w:pPr>
        <w:pStyle w:val="a3"/>
        <w:spacing w:before="41" w:line="276" w:lineRule="auto"/>
        <w:ind w:right="855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C50F66" w:rsidRDefault="008E5C92">
      <w:pPr>
        <w:pStyle w:val="a5"/>
        <w:numPr>
          <w:ilvl w:val="0"/>
          <w:numId w:val="26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C50F66" w:rsidRDefault="008E5C92">
      <w:pPr>
        <w:pStyle w:val="a3"/>
        <w:spacing w:before="32" w:line="276" w:lineRule="auto"/>
        <w:ind w:right="853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:rsidR="00C50F66" w:rsidRDefault="008E5C92">
      <w:pPr>
        <w:pStyle w:val="a3"/>
        <w:spacing w:before="1" w:line="276" w:lineRule="auto"/>
        <w:ind w:right="851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C50F66" w:rsidRDefault="008E5C9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27"/>
        </w:numPr>
        <w:tabs>
          <w:tab w:val="left" w:pos="170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27"/>
        </w:numPr>
        <w:tabs>
          <w:tab w:val="left" w:pos="1701"/>
        </w:tabs>
        <w:spacing w:before="6" w:line="273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C50F66" w:rsidRDefault="008E5C92">
      <w:pPr>
        <w:pStyle w:val="a5"/>
        <w:numPr>
          <w:ilvl w:val="0"/>
          <w:numId w:val="27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:rsidR="00C50F66" w:rsidRDefault="00C50F66">
      <w:pPr>
        <w:spacing w:line="319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:rsidR="00C50F66" w:rsidRDefault="008E5C92">
      <w:pPr>
        <w:pStyle w:val="a5"/>
        <w:numPr>
          <w:ilvl w:val="0"/>
          <w:numId w:val="27"/>
        </w:numPr>
        <w:tabs>
          <w:tab w:val="left" w:pos="1710"/>
        </w:tabs>
        <w:spacing w:before="42" w:line="271" w:lineRule="auto"/>
        <w:ind w:right="8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C50F66" w:rsidRDefault="008E5C92">
      <w:pPr>
        <w:pStyle w:val="a5"/>
        <w:numPr>
          <w:ilvl w:val="0"/>
          <w:numId w:val="27"/>
        </w:numPr>
        <w:tabs>
          <w:tab w:val="left" w:pos="1701"/>
        </w:tabs>
        <w:spacing w:before="2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C50F66" w:rsidRDefault="008E5C92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28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50F66" w:rsidRDefault="008E5C92">
      <w:pPr>
        <w:pStyle w:val="a3"/>
        <w:spacing w:before="35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C50F66" w:rsidRDefault="008E5C92">
      <w:pPr>
        <w:pStyle w:val="a3"/>
        <w:spacing w:line="276" w:lineRule="auto"/>
        <w:ind w:right="8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C50F66" w:rsidRDefault="008E5C92">
      <w:pPr>
        <w:pStyle w:val="a5"/>
        <w:numPr>
          <w:ilvl w:val="0"/>
          <w:numId w:val="28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C50F66" w:rsidRDefault="008E5C92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приемы наложения и приложения;</w:t>
      </w:r>
      <w:r>
        <w:rPr>
          <w:spacing w:val="1"/>
        </w:rPr>
        <w:t xml:space="preserve"> </w:t>
      </w:r>
      <w:r>
        <w:t>организует овладение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:rsidR="00C50F66" w:rsidRDefault="008E5C92">
      <w:pPr>
        <w:pStyle w:val="a3"/>
        <w:spacing w:before="1" w:line="276" w:lineRule="auto"/>
        <w:ind w:right="8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C50F66" w:rsidRDefault="008E5C92">
      <w:pPr>
        <w:pStyle w:val="a5"/>
        <w:numPr>
          <w:ilvl w:val="0"/>
          <w:numId w:val="28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50F66" w:rsidRDefault="008E5C92">
      <w:pPr>
        <w:pStyle w:val="a3"/>
        <w:spacing w:before="35" w:line="276" w:lineRule="auto"/>
        <w:ind w:right="8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47" w:firstLine="0"/>
      </w:pPr>
      <w:r>
        <w:lastRenderedPageBreak/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 сладкий, соленый);</w:t>
      </w:r>
    </w:p>
    <w:p w:rsidR="00C50F66" w:rsidRDefault="008E5C92">
      <w:pPr>
        <w:spacing w:before="3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C50F66" w:rsidRDefault="008E5C92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:rsidR="00C50F66" w:rsidRDefault="008E5C92">
      <w:pPr>
        <w:ind w:left="67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C50F66" w:rsidRDefault="008E5C92">
      <w:pPr>
        <w:spacing w:before="4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C50F66" w:rsidRDefault="008E5C92">
      <w:pPr>
        <w:pStyle w:val="a5"/>
        <w:numPr>
          <w:ilvl w:val="0"/>
          <w:numId w:val="28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Природа:</w:t>
      </w:r>
    </w:p>
    <w:p w:rsidR="00C50F66" w:rsidRDefault="008E5C92">
      <w:pPr>
        <w:pStyle w:val="a3"/>
        <w:spacing w:before="35" w:line="276" w:lineRule="auto"/>
        <w:ind w:right="85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50F66" w:rsidRDefault="008E5C92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29"/>
        </w:numPr>
        <w:tabs>
          <w:tab w:val="left" w:pos="1710"/>
        </w:tabs>
        <w:spacing w:line="271" w:lineRule="auto"/>
        <w:ind w:right="855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C50F66" w:rsidRDefault="008E5C92">
      <w:pPr>
        <w:pStyle w:val="a5"/>
        <w:numPr>
          <w:ilvl w:val="0"/>
          <w:numId w:val="29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C50F66" w:rsidRDefault="008E5C92">
      <w:pPr>
        <w:pStyle w:val="a5"/>
        <w:numPr>
          <w:ilvl w:val="0"/>
          <w:numId w:val="29"/>
        </w:numPr>
        <w:tabs>
          <w:tab w:val="left" w:pos="1706"/>
        </w:tabs>
        <w:spacing w:before="8" w:line="266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C50F66" w:rsidRDefault="008E5C92">
      <w:pPr>
        <w:pStyle w:val="a5"/>
        <w:numPr>
          <w:ilvl w:val="0"/>
          <w:numId w:val="29"/>
        </w:numPr>
        <w:tabs>
          <w:tab w:val="left" w:pos="1701"/>
        </w:tabs>
        <w:spacing w:before="11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C50F66" w:rsidRDefault="008E5C92">
      <w:pPr>
        <w:pStyle w:val="a5"/>
        <w:numPr>
          <w:ilvl w:val="0"/>
          <w:numId w:val="29"/>
        </w:numPr>
        <w:tabs>
          <w:tab w:val="left" w:pos="1701"/>
        </w:tabs>
        <w:spacing w:before="1"/>
        <w:ind w:left="1700" w:hanging="4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6" w:firstLine="0"/>
      </w:pPr>
      <w:r>
        <w:lastRenderedPageBreak/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>и праздниками, 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C50F66" w:rsidRDefault="008E5C92">
      <w:pPr>
        <w:pStyle w:val="a5"/>
        <w:numPr>
          <w:ilvl w:val="0"/>
          <w:numId w:val="29"/>
        </w:numPr>
        <w:tabs>
          <w:tab w:val="left" w:pos="1696"/>
        </w:tabs>
        <w:spacing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C50F66" w:rsidRDefault="008E5C92">
      <w:pPr>
        <w:pStyle w:val="a5"/>
        <w:numPr>
          <w:ilvl w:val="0"/>
          <w:numId w:val="29"/>
        </w:numPr>
        <w:tabs>
          <w:tab w:val="left" w:pos="1701"/>
        </w:tabs>
        <w:spacing w:before="8" w:line="273" w:lineRule="auto"/>
        <w:ind w:right="852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C50F66" w:rsidRDefault="008E5C92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30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50F66" w:rsidRDefault="008E5C92">
      <w:pPr>
        <w:pStyle w:val="a3"/>
        <w:spacing w:before="35" w:line="276" w:lineRule="auto"/>
        <w:ind w:right="85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сериацию;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:rsidR="00C50F66" w:rsidRDefault="008E5C92">
      <w:pPr>
        <w:pStyle w:val="a5"/>
        <w:numPr>
          <w:ilvl w:val="0"/>
          <w:numId w:val="30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C50F66" w:rsidRDefault="008E5C92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C50F66" w:rsidRDefault="008E5C92">
      <w:pPr>
        <w:pStyle w:val="a5"/>
        <w:numPr>
          <w:ilvl w:val="0"/>
          <w:numId w:val="30"/>
        </w:numPr>
        <w:tabs>
          <w:tab w:val="left" w:pos="1691"/>
        </w:tabs>
        <w:spacing w:line="320" w:lineRule="exact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50F66" w:rsidRDefault="008E5C92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C50F66" w:rsidRDefault="008E5C92">
      <w:pPr>
        <w:pStyle w:val="a3"/>
        <w:spacing w:line="276" w:lineRule="auto"/>
        <w:ind w:right="84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C50F66" w:rsidRDefault="008E5C92">
      <w:pPr>
        <w:pStyle w:val="a3"/>
        <w:spacing w:line="276" w:lineRule="auto"/>
        <w:ind w:right="8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:rsidR="00C50F66" w:rsidRDefault="008E5C92">
      <w:pPr>
        <w:pStyle w:val="a3"/>
        <w:spacing w:before="2" w:line="276" w:lineRule="auto"/>
        <w:ind w:right="85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городских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47" w:firstLine="0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 другие;</w:t>
      </w:r>
    </w:p>
    <w:p w:rsidR="00C50F66" w:rsidRDefault="008E5C92">
      <w:pPr>
        <w:spacing w:before="2" w:line="276" w:lineRule="auto"/>
        <w:ind w:left="672" w:right="8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:rsidR="00C50F66" w:rsidRDefault="008E5C92">
      <w:pPr>
        <w:spacing w:line="278" w:lineRule="auto"/>
        <w:ind w:left="1239" w:right="8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:rsidR="00C50F66" w:rsidRDefault="008E5C92">
      <w:pPr>
        <w:spacing w:line="276" w:lineRule="auto"/>
        <w:ind w:left="672" w:right="8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:rsidR="00C50F66" w:rsidRDefault="008E5C92">
      <w:pPr>
        <w:ind w:left="123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:rsidR="00C50F66" w:rsidRDefault="008E5C92">
      <w:pPr>
        <w:spacing w:before="37" w:line="276" w:lineRule="auto"/>
        <w:ind w:left="672" w:right="8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C50F66" w:rsidRDefault="008E5C92">
      <w:pPr>
        <w:pStyle w:val="a5"/>
        <w:numPr>
          <w:ilvl w:val="0"/>
          <w:numId w:val="30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Природа:</w:t>
      </w:r>
    </w:p>
    <w:p w:rsidR="00C50F66" w:rsidRDefault="008E5C92">
      <w:pPr>
        <w:pStyle w:val="a3"/>
        <w:spacing w:before="32"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C50F66" w:rsidRDefault="008E5C92">
      <w:pPr>
        <w:pStyle w:val="a3"/>
        <w:spacing w:line="276" w:lineRule="auto"/>
        <w:ind w:right="8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C50F66" w:rsidRDefault="008E5C92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31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C50F66" w:rsidRDefault="008E5C92">
      <w:pPr>
        <w:pStyle w:val="a5"/>
        <w:numPr>
          <w:ilvl w:val="0"/>
          <w:numId w:val="31"/>
        </w:numPr>
        <w:tabs>
          <w:tab w:val="left" w:pos="1701"/>
        </w:tabs>
        <w:spacing w:before="7" w:line="266" w:lineRule="auto"/>
        <w:ind w:right="859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C50F66" w:rsidRDefault="008E5C92">
      <w:pPr>
        <w:pStyle w:val="a5"/>
        <w:numPr>
          <w:ilvl w:val="0"/>
          <w:numId w:val="31"/>
        </w:numPr>
        <w:tabs>
          <w:tab w:val="left" w:pos="169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:rsidR="00C50F66" w:rsidRDefault="00C50F66">
      <w:pPr>
        <w:spacing w:line="271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60" w:firstLine="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:rsidR="00C50F66" w:rsidRDefault="008E5C92">
      <w:pPr>
        <w:pStyle w:val="a5"/>
        <w:numPr>
          <w:ilvl w:val="0"/>
          <w:numId w:val="31"/>
        </w:numPr>
        <w:tabs>
          <w:tab w:val="left" w:pos="1701"/>
        </w:tabs>
        <w:spacing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31"/>
        </w:numPr>
        <w:tabs>
          <w:tab w:val="left" w:pos="1696"/>
        </w:tabs>
        <w:spacing w:before="1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C50F66" w:rsidRDefault="008E5C92">
      <w:pPr>
        <w:pStyle w:val="a5"/>
        <w:numPr>
          <w:ilvl w:val="0"/>
          <w:numId w:val="31"/>
        </w:numPr>
        <w:tabs>
          <w:tab w:val="left" w:pos="1706"/>
        </w:tabs>
        <w:spacing w:before="4" w:line="266" w:lineRule="auto"/>
        <w:ind w:right="856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C50F66" w:rsidRDefault="008E5C92">
      <w:pPr>
        <w:pStyle w:val="a5"/>
        <w:numPr>
          <w:ilvl w:val="0"/>
          <w:numId w:val="31"/>
        </w:numPr>
        <w:tabs>
          <w:tab w:val="left" w:pos="1701"/>
        </w:tabs>
        <w:spacing w:before="8" w:line="271" w:lineRule="auto"/>
        <w:ind w:right="859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C50F66" w:rsidRDefault="008E5C92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32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50F66" w:rsidRDefault="008E5C92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C50F66" w:rsidRDefault="008E5C92">
      <w:pPr>
        <w:pStyle w:val="a3"/>
        <w:spacing w:line="276" w:lineRule="auto"/>
        <w:ind w:right="8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наблюдательности за 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:rsidR="00C50F66" w:rsidRDefault="008E5C92">
      <w:pPr>
        <w:pStyle w:val="a5"/>
        <w:numPr>
          <w:ilvl w:val="0"/>
          <w:numId w:val="32"/>
        </w:numPr>
        <w:tabs>
          <w:tab w:val="left" w:pos="1710"/>
        </w:tabs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C50F66" w:rsidRDefault="008E5C92">
      <w:pPr>
        <w:pStyle w:val="a3"/>
        <w:spacing w:before="35" w:line="276" w:lineRule="auto"/>
        <w:ind w:right="8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C50F66" w:rsidRDefault="008E5C92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49" w:firstLine="0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:rsidR="00C50F66" w:rsidRDefault="008E5C92">
      <w:pPr>
        <w:pStyle w:val="a5"/>
        <w:numPr>
          <w:ilvl w:val="0"/>
          <w:numId w:val="32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50F66" w:rsidRDefault="008E5C92">
      <w:pPr>
        <w:pStyle w:val="a3"/>
        <w:spacing w:before="32" w:line="276" w:lineRule="auto"/>
        <w:ind w:right="8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C50F66" w:rsidRDefault="008E5C92">
      <w:pPr>
        <w:pStyle w:val="a3"/>
        <w:spacing w:before="1" w:line="276" w:lineRule="auto"/>
        <w:ind w:right="8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:rsidR="00C50F66" w:rsidRDefault="008E5C92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C50F66" w:rsidRDefault="008E5C92">
      <w:pPr>
        <w:spacing w:before="2" w:line="276" w:lineRule="auto"/>
        <w:ind w:left="672" w:right="8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C50F66" w:rsidRDefault="008E5C92">
      <w:pPr>
        <w:spacing w:before="1"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C50F66" w:rsidRDefault="008E5C92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C50F66" w:rsidRDefault="008E5C92">
      <w:pPr>
        <w:spacing w:line="276" w:lineRule="auto"/>
        <w:ind w:left="672" w:right="8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C50F66" w:rsidRDefault="008E5C92">
      <w:pPr>
        <w:pStyle w:val="a5"/>
        <w:numPr>
          <w:ilvl w:val="0"/>
          <w:numId w:val="3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C50F66" w:rsidRDefault="008E5C92">
      <w:pPr>
        <w:pStyle w:val="a3"/>
        <w:spacing w:before="31" w:line="276" w:lineRule="auto"/>
        <w:ind w:right="8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C50F66" w:rsidRDefault="008E5C92">
      <w:pPr>
        <w:pStyle w:val="a3"/>
        <w:spacing w:before="1" w:line="276" w:lineRule="auto"/>
        <w:ind w:right="8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5" w:firstLine="0"/>
      </w:pPr>
      <w:r>
        <w:lastRenderedPageBreak/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C50F66" w:rsidRDefault="008E5C92">
      <w:pPr>
        <w:pStyle w:val="a3"/>
        <w:spacing w:before="2" w:line="276" w:lineRule="auto"/>
        <w:ind w:right="8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50F66" w:rsidRDefault="008E5C92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33"/>
        </w:numPr>
        <w:tabs>
          <w:tab w:val="left" w:pos="1696"/>
        </w:tabs>
        <w:spacing w:line="266" w:lineRule="auto"/>
        <w:ind w:right="8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C50F66" w:rsidRDefault="008E5C92">
      <w:pPr>
        <w:pStyle w:val="a5"/>
        <w:numPr>
          <w:ilvl w:val="0"/>
          <w:numId w:val="33"/>
        </w:numPr>
        <w:tabs>
          <w:tab w:val="left" w:pos="1696"/>
        </w:tabs>
        <w:spacing w:before="3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C50F66" w:rsidRDefault="008E5C92">
      <w:pPr>
        <w:pStyle w:val="a5"/>
        <w:numPr>
          <w:ilvl w:val="0"/>
          <w:numId w:val="33"/>
        </w:numPr>
        <w:tabs>
          <w:tab w:val="left" w:pos="1706"/>
        </w:tabs>
        <w:spacing w:before="2" w:line="271" w:lineRule="auto"/>
        <w:ind w:right="858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C50F66" w:rsidRDefault="008E5C92">
      <w:pPr>
        <w:pStyle w:val="a5"/>
        <w:numPr>
          <w:ilvl w:val="0"/>
          <w:numId w:val="33"/>
        </w:numPr>
        <w:tabs>
          <w:tab w:val="left" w:pos="1696"/>
        </w:tabs>
        <w:spacing w:before="1" w:line="266" w:lineRule="auto"/>
        <w:ind w:right="8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C50F66" w:rsidRDefault="008E5C92">
      <w:pPr>
        <w:pStyle w:val="a5"/>
        <w:numPr>
          <w:ilvl w:val="0"/>
          <w:numId w:val="33"/>
        </w:numPr>
        <w:tabs>
          <w:tab w:val="left" w:pos="1701"/>
        </w:tabs>
        <w:spacing w:before="11" w:line="271" w:lineRule="auto"/>
        <w:ind w:right="852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50F66" w:rsidRDefault="008E5C92">
      <w:pPr>
        <w:pStyle w:val="a5"/>
        <w:numPr>
          <w:ilvl w:val="0"/>
          <w:numId w:val="33"/>
        </w:numPr>
        <w:tabs>
          <w:tab w:val="left" w:pos="1706"/>
        </w:tabs>
        <w:spacing w:before="1" w:line="271" w:lineRule="auto"/>
        <w:ind w:right="8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C50F66" w:rsidRDefault="008E5C92">
      <w:pPr>
        <w:pStyle w:val="a5"/>
        <w:numPr>
          <w:ilvl w:val="0"/>
          <w:numId w:val="33"/>
        </w:numPr>
        <w:tabs>
          <w:tab w:val="left" w:pos="1710"/>
        </w:tabs>
        <w:spacing w:before="2"/>
        <w:ind w:left="1710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C50F66" w:rsidRDefault="008E5C92">
      <w:pPr>
        <w:pStyle w:val="a5"/>
        <w:numPr>
          <w:ilvl w:val="0"/>
          <w:numId w:val="33"/>
        </w:numPr>
        <w:tabs>
          <w:tab w:val="left" w:pos="1706"/>
        </w:tabs>
        <w:spacing w:before="33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C50F66" w:rsidRDefault="008E5C92">
      <w:pPr>
        <w:pStyle w:val="a5"/>
        <w:numPr>
          <w:ilvl w:val="0"/>
          <w:numId w:val="33"/>
        </w:numPr>
        <w:tabs>
          <w:tab w:val="left" w:pos="1696"/>
        </w:tabs>
        <w:spacing w:before="6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:rsidR="00C50F66" w:rsidRDefault="008E5C92">
      <w:pPr>
        <w:spacing w:before="5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34"/>
        </w:numPr>
        <w:tabs>
          <w:tab w:val="left" w:pos="1686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50F66" w:rsidRDefault="008E5C92">
      <w:pPr>
        <w:pStyle w:val="a3"/>
        <w:spacing w:before="41" w:line="276" w:lineRule="auto"/>
        <w:ind w:right="8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C50F66" w:rsidRDefault="008E5C92">
      <w:pPr>
        <w:pStyle w:val="a3"/>
        <w:spacing w:before="2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48" w:firstLine="0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C50F66" w:rsidRDefault="008E5C92">
      <w:pPr>
        <w:pStyle w:val="a3"/>
        <w:spacing w:before="1" w:line="276" w:lineRule="auto"/>
        <w:ind w:right="8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C50F66" w:rsidRDefault="008E5C92">
      <w:pPr>
        <w:pStyle w:val="a5"/>
        <w:numPr>
          <w:ilvl w:val="0"/>
          <w:numId w:val="34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C50F66" w:rsidRDefault="008E5C92">
      <w:pPr>
        <w:pStyle w:val="a3"/>
        <w:spacing w:before="4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C50F66" w:rsidRDefault="008E5C92">
      <w:pPr>
        <w:pStyle w:val="a3"/>
        <w:spacing w:line="276" w:lineRule="auto"/>
        <w:ind w:right="856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C50F66" w:rsidRDefault="008E5C92">
      <w:pPr>
        <w:pStyle w:val="a3"/>
        <w:spacing w:before="1" w:line="276" w:lineRule="auto"/>
        <w:ind w:right="8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C50F66" w:rsidRDefault="008E5C92">
      <w:pPr>
        <w:pStyle w:val="a3"/>
        <w:spacing w:line="276" w:lineRule="auto"/>
        <w:ind w:right="851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C50F66" w:rsidRDefault="008E5C92">
      <w:pPr>
        <w:pStyle w:val="a5"/>
        <w:numPr>
          <w:ilvl w:val="0"/>
          <w:numId w:val="34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50F66" w:rsidRDefault="008E5C92">
      <w:pPr>
        <w:pStyle w:val="a3"/>
        <w:spacing w:before="41" w:line="276" w:lineRule="auto"/>
        <w:ind w:right="8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:rsidR="00C50F66" w:rsidRDefault="008E5C92">
      <w:pPr>
        <w:pStyle w:val="a3"/>
        <w:spacing w:line="276" w:lineRule="auto"/>
        <w:ind w:right="851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C50F66" w:rsidRDefault="008E5C92">
      <w:pPr>
        <w:spacing w:before="1" w:line="276" w:lineRule="auto"/>
        <w:ind w:left="672" w:right="8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:rsidR="00C50F66" w:rsidRDefault="008E5C92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:rsidR="00C50F66" w:rsidRDefault="00C50F66">
      <w:pPr>
        <w:spacing w:line="27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 w:line="276" w:lineRule="auto"/>
        <w:ind w:left="672" w:right="8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C50F66" w:rsidRDefault="008E5C92">
      <w:pPr>
        <w:spacing w:before="1" w:line="276" w:lineRule="auto"/>
        <w:ind w:left="672" w:right="8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:rsidR="00C50F66" w:rsidRDefault="008E5C92">
      <w:pPr>
        <w:spacing w:before="1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C50F66" w:rsidRDefault="008E5C92">
      <w:pPr>
        <w:spacing w:before="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C50F66" w:rsidRDefault="008E5C92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:rsidR="00C50F66" w:rsidRDefault="008E5C92">
      <w:pPr>
        <w:spacing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:rsidR="00C50F66" w:rsidRDefault="008E5C92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:rsidR="00C50F66" w:rsidRDefault="008E5C92">
      <w:pPr>
        <w:spacing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C50F66" w:rsidRDefault="008E5C92">
      <w:pPr>
        <w:pStyle w:val="a5"/>
        <w:numPr>
          <w:ilvl w:val="0"/>
          <w:numId w:val="34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C50F66" w:rsidRDefault="008E5C92">
      <w:pPr>
        <w:pStyle w:val="a3"/>
        <w:spacing w:before="41" w:line="276" w:lineRule="auto"/>
        <w:ind w:right="85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:rsidR="00C50F66" w:rsidRDefault="008E5C92">
      <w:pPr>
        <w:pStyle w:val="a3"/>
        <w:spacing w:before="2" w:line="276" w:lineRule="auto"/>
        <w:ind w:right="855" w:firstLine="0"/>
      </w:pP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7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C50F66" w:rsidRDefault="008E5C92">
      <w:pPr>
        <w:pStyle w:val="a3"/>
        <w:spacing w:before="1" w:line="276" w:lineRule="auto"/>
        <w:ind w:right="8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:rsidR="00C50F66" w:rsidRDefault="008E5C92">
      <w:pPr>
        <w:spacing w:before="1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C50F66" w:rsidRDefault="008E5C92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44"/>
        </w:tabs>
        <w:spacing w:before="4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C50F66" w:rsidRDefault="008E5C92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C50F66" w:rsidRDefault="008E5C92">
      <w:pPr>
        <w:pStyle w:val="1"/>
        <w:spacing w:before="41"/>
        <w:ind w:left="67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C50F66" w:rsidRDefault="008E5C92">
      <w:pPr>
        <w:pStyle w:val="a3"/>
        <w:spacing w:before="36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C50F66" w:rsidRDefault="008E5C92">
      <w:pPr>
        <w:pStyle w:val="a3"/>
        <w:spacing w:before="2"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C50F66" w:rsidRDefault="00C50F66">
      <w:pPr>
        <w:pStyle w:val="a3"/>
        <w:spacing w:before="4"/>
        <w:ind w:left="0" w:firstLine="0"/>
        <w:jc w:val="left"/>
        <w:rPr>
          <w:sz w:val="28"/>
        </w:rPr>
      </w:pPr>
    </w:p>
    <w:p w:rsidR="00C50F66" w:rsidRDefault="008E5C92">
      <w:pPr>
        <w:pStyle w:val="1"/>
        <w:tabs>
          <w:tab w:val="left" w:pos="3169"/>
          <w:tab w:val="left" w:pos="4444"/>
          <w:tab w:val="left" w:pos="5161"/>
          <w:tab w:val="left" w:pos="6446"/>
          <w:tab w:val="left" w:pos="7370"/>
          <w:tab w:val="left" w:pos="9548"/>
        </w:tabs>
        <w:spacing w:before="1"/>
        <w:ind w:left="123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C50F66" w:rsidRDefault="008E5C92">
      <w:pPr>
        <w:spacing w:before="40" w:after="45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75"/>
        <w:gridCol w:w="670"/>
        <w:gridCol w:w="7269"/>
      </w:tblGrid>
      <w:tr w:rsidR="00C50F66">
        <w:trPr>
          <w:trHeight w:val="316"/>
        </w:trPr>
        <w:tc>
          <w:tcPr>
            <w:tcW w:w="9814" w:type="dxa"/>
            <w:gridSpan w:val="3"/>
          </w:tcPr>
          <w:p w:rsidR="00C50F66" w:rsidRDefault="008E5C92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C50F66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C50F66" w:rsidRDefault="008E5C9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C50F66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C50F66" w:rsidRDefault="008E5C9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C50F66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C50F66" w:rsidRDefault="008E5C92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C50F66" w:rsidRDefault="008E5C92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6"/>
        </w:trPr>
        <w:tc>
          <w:tcPr>
            <w:tcW w:w="1875" w:type="dxa"/>
            <w:tcBorders>
              <w:righ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C50F66" w:rsidRDefault="008E5C9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C50F66" w:rsidRDefault="008E5C9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C50F66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C50F66" w:rsidRDefault="008E5C9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C50F66" w:rsidRDefault="008E5C9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C50F66" w:rsidRDefault="008E5C9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C50F66" w:rsidRDefault="008E5C9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4"/>
        <w:gridCol w:w="7268"/>
      </w:tblGrid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6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6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C50F66" w:rsidRDefault="008E5C9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C50F66">
        <w:trPr>
          <w:trHeight w:val="84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C50F66" w:rsidRDefault="00C50F66">
      <w:pPr>
        <w:spacing w:line="270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4"/>
        <w:gridCol w:w="7268"/>
      </w:tblGrid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8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0F66">
        <w:trPr>
          <w:trHeight w:val="316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6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C50F66">
        <w:trPr>
          <w:trHeight w:val="318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C50F66">
        <w:trPr>
          <w:trHeight w:val="316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C50F66">
        <w:trPr>
          <w:trHeight w:val="318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C50F66" w:rsidRDefault="008E5C9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4"/>
        <w:gridCol w:w="7268"/>
      </w:tblGrid>
      <w:tr w:rsidR="00C50F66">
        <w:trPr>
          <w:trHeight w:val="952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C50F66">
        <w:trPr>
          <w:trHeight w:val="563"/>
        </w:trPr>
        <w:tc>
          <w:tcPr>
            <w:tcW w:w="9812" w:type="dxa"/>
            <w:gridSpan w:val="2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C50F66">
        <w:trPr>
          <w:trHeight w:val="1269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C50F66" w:rsidRDefault="008E5C92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C50F66">
        <w:trPr>
          <w:trHeight w:val="1271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50F66" w:rsidRDefault="008E5C92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C50F66">
        <w:trPr>
          <w:trHeight w:val="950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:rsidR="00C50F66" w:rsidRDefault="008E5C9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  <w:t>О.В.,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ШАГУ.</w:t>
            </w:r>
            <w:r>
              <w:rPr>
                <w:sz w:val="24"/>
              </w:rPr>
              <w:tab/>
              <w:t>Путешествие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C50F66" w:rsidRDefault="00C50F66">
      <w:pPr>
        <w:spacing w:line="270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4"/>
        <w:gridCol w:w="7268"/>
      </w:tblGrid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 ролям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C50F66" w:rsidRDefault="008E5C9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C50F66">
        <w:trPr>
          <w:trHeight w:val="564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C50F66">
        <w:trPr>
          <w:trHeight w:val="561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C50F66">
        <w:trPr>
          <w:trHeight w:val="56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</w:tbl>
    <w:p w:rsidR="00C50F66" w:rsidRDefault="00C50F66">
      <w:pPr>
        <w:spacing w:line="270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4"/>
        <w:gridCol w:w="7268"/>
      </w:tblGrid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 правильно!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 w:rsidR="00C50F66" w:rsidRDefault="00C50F66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C50F66" w:rsidRDefault="008E5C92">
      <w:pPr>
        <w:pStyle w:val="1"/>
        <w:numPr>
          <w:ilvl w:val="2"/>
          <w:numId w:val="11"/>
        </w:numPr>
        <w:tabs>
          <w:tab w:val="left" w:pos="1840"/>
        </w:tabs>
        <w:spacing w:before="90"/>
        <w:ind w:hanging="601"/>
        <w:jc w:val="both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C50F66" w:rsidRDefault="008E5C92">
      <w:pPr>
        <w:pStyle w:val="a5"/>
        <w:numPr>
          <w:ilvl w:val="3"/>
          <w:numId w:val="11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C50F66" w:rsidRDefault="008E5C9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C50F66" w:rsidRDefault="008E5C92">
      <w:pPr>
        <w:pStyle w:val="a5"/>
        <w:numPr>
          <w:ilvl w:val="0"/>
          <w:numId w:val="35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C50F66" w:rsidRDefault="008E5C92">
      <w:pPr>
        <w:pStyle w:val="a5"/>
        <w:numPr>
          <w:ilvl w:val="0"/>
          <w:numId w:val="35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C50F66" w:rsidRDefault="008E5C92">
      <w:pPr>
        <w:pStyle w:val="a5"/>
        <w:numPr>
          <w:ilvl w:val="0"/>
          <w:numId w:val="35"/>
        </w:numPr>
        <w:tabs>
          <w:tab w:val="left" w:pos="1710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5-8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знакомого предмета на картинках;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речь: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C50F66" w:rsidRDefault="008E5C9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36"/>
        </w:numPr>
        <w:tabs>
          <w:tab w:val="left" w:pos="1706"/>
        </w:tabs>
        <w:spacing w:before="39" w:line="271" w:lineRule="auto"/>
        <w:ind w:right="851" w:firstLine="566"/>
        <w:jc w:val="both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C50F66" w:rsidRDefault="008E5C92">
      <w:pPr>
        <w:pStyle w:val="a5"/>
        <w:numPr>
          <w:ilvl w:val="0"/>
          <w:numId w:val="36"/>
        </w:numPr>
        <w:tabs>
          <w:tab w:val="left" w:pos="1715"/>
        </w:tabs>
        <w:spacing w:before="4" w:line="271" w:lineRule="auto"/>
        <w:ind w:right="857" w:firstLine="566"/>
        <w:jc w:val="both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C50F66" w:rsidRDefault="008E5C92">
      <w:pPr>
        <w:pStyle w:val="a5"/>
        <w:numPr>
          <w:ilvl w:val="0"/>
          <w:numId w:val="36"/>
        </w:numPr>
        <w:tabs>
          <w:tab w:val="left" w:pos="1701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:rsidR="00C50F66" w:rsidRDefault="008E5C92">
      <w:pPr>
        <w:pStyle w:val="a5"/>
        <w:numPr>
          <w:ilvl w:val="0"/>
          <w:numId w:val="36"/>
        </w:numPr>
        <w:tabs>
          <w:tab w:val="left" w:pos="1720"/>
        </w:tabs>
        <w:spacing w:before="4" w:line="273" w:lineRule="auto"/>
        <w:ind w:right="847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одинаковых</w:t>
      </w:r>
    </w:p>
    <w:p w:rsidR="00C50F66" w:rsidRDefault="00C50F66">
      <w:pPr>
        <w:spacing w:line="273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61" w:firstLine="0"/>
      </w:pPr>
      <w:r>
        <w:lastRenderedPageBreak/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1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50F66" w:rsidRDefault="008E5C9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C50F66" w:rsidRDefault="008E5C92">
      <w:pPr>
        <w:pStyle w:val="a5"/>
        <w:numPr>
          <w:ilvl w:val="0"/>
          <w:numId w:val="3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2" w:line="276" w:lineRule="auto"/>
        <w:ind w:right="8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2" w:line="276" w:lineRule="auto"/>
        <w:ind w:right="8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49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C50F66" w:rsidRDefault="008E5C92">
      <w:pPr>
        <w:pStyle w:val="a5"/>
        <w:numPr>
          <w:ilvl w:val="0"/>
          <w:numId w:val="37"/>
        </w:numPr>
        <w:tabs>
          <w:tab w:val="left" w:pos="1696"/>
        </w:tabs>
        <w:spacing w:line="316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28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38"/>
        </w:numPr>
        <w:tabs>
          <w:tab w:val="left" w:pos="1672"/>
        </w:tabs>
        <w:spacing w:before="42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5" w:line="276" w:lineRule="auto"/>
        <w:ind w:right="8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 ситуацией;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C50F66" w:rsidRDefault="008E5C92">
      <w:pPr>
        <w:pStyle w:val="a5"/>
        <w:numPr>
          <w:ilvl w:val="0"/>
          <w:numId w:val="38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2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2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 иллюстрируя предметную деятельность, развивает речевую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высказывании.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50F66" w:rsidRDefault="008E5C9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C50F66" w:rsidRDefault="008E5C92">
      <w:pPr>
        <w:pStyle w:val="a5"/>
        <w:numPr>
          <w:ilvl w:val="0"/>
          <w:numId w:val="39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32" w:line="276" w:lineRule="auto"/>
        <w:ind w:right="852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C50F66" w:rsidRDefault="008E5C92">
      <w:pPr>
        <w:pStyle w:val="a5"/>
        <w:numPr>
          <w:ilvl w:val="0"/>
          <w:numId w:val="39"/>
        </w:numPr>
        <w:tabs>
          <w:tab w:val="left" w:pos="1715"/>
        </w:tabs>
        <w:spacing w:before="1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9"/>
      </w:pPr>
      <w:r>
        <w:lastRenderedPageBreak/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C50F66" w:rsidRDefault="008E5C92">
      <w:pPr>
        <w:pStyle w:val="a5"/>
        <w:numPr>
          <w:ilvl w:val="0"/>
          <w:numId w:val="39"/>
        </w:numPr>
        <w:tabs>
          <w:tab w:val="left" w:pos="1710"/>
        </w:tabs>
        <w:spacing w:line="322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5" w:line="276" w:lineRule="auto"/>
        <w:ind w:right="8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C50F66" w:rsidRDefault="008E5C92">
      <w:pPr>
        <w:pStyle w:val="a5"/>
        <w:numPr>
          <w:ilvl w:val="0"/>
          <w:numId w:val="39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34" w:line="278" w:lineRule="auto"/>
        <w:ind w:right="850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C50F66" w:rsidRDefault="008E5C92">
      <w:pPr>
        <w:pStyle w:val="a5"/>
        <w:numPr>
          <w:ilvl w:val="0"/>
          <w:numId w:val="39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C50F66" w:rsidRDefault="008E5C92">
      <w:pPr>
        <w:pStyle w:val="a3"/>
        <w:spacing w:before="35" w:line="276" w:lineRule="auto"/>
        <w:ind w:right="860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C50F66" w:rsidRDefault="008E5C92">
      <w:pPr>
        <w:pStyle w:val="a3"/>
        <w:spacing w:line="276" w:lineRule="auto"/>
        <w:ind w:right="853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C50F66" w:rsidRDefault="008E5C92">
      <w:pPr>
        <w:pStyle w:val="a3"/>
        <w:spacing w:before="1" w:line="276" w:lineRule="auto"/>
        <w:ind w:right="858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C50F66" w:rsidRDefault="008E5C92">
      <w:pPr>
        <w:pStyle w:val="a3"/>
        <w:spacing w:line="276" w:lineRule="auto"/>
        <w:ind w:right="8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C50F66" w:rsidRDefault="008E5C92">
      <w:pPr>
        <w:pStyle w:val="a3"/>
        <w:spacing w:line="276" w:lineRule="auto"/>
        <w:ind w:left="1239" w:right="8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C50F66" w:rsidRDefault="008E5C92">
      <w:pPr>
        <w:pStyle w:val="a3"/>
        <w:spacing w:line="275" w:lineRule="exact"/>
        <w:ind w:firstLine="0"/>
        <w:jc w:val="left"/>
      </w:pPr>
      <w:r>
        <w:t>произведения.</w:t>
      </w:r>
    </w:p>
    <w:p w:rsidR="00C50F66" w:rsidRDefault="008E5C92">
      <w:pPr>
        <w:spacing w:before="40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40"/>
        </w:numPr>
        <w:tabs>
          <w:tab w:val="left" w:pos="1690"/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C50F66" w:rsidRDefault="008E5C92">
      <w:pPr>
        <w:pStyle w:val="a5"/>
        <w:numPr>
          <w:ilvl w:val="0"/>
          <w:numId w:val="40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5" w:line="276" w:lineRule="auto"/>
        <w:ind w:right="853"/>
      </w:pP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C50F66" w:rsidRDefault="008E5C92">
      <w:pPr>
        <w:pStyle w:val="a5"/>
        <w:numPr>
          <w:ilvl w:val="0"/>
          <w:numId w:val="40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C50F66">
      <w:pPr>
        <w:spacing w:line="321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47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C50F66" w:rsidRDefault="008E5C92">
      <w:pPr>
        <w:pStyle w:val="a5"/>
        <w:numPr>
          <w:ilvl w:val="0"/>
          <w:numId w:val="40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35" w:line="276" w:lineRule="auto"/>
        <w:ind w:right="85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:rsidR="00C50F66" w:rsidRDefault="008E5C92">
      <w:pPr>
        <w:pStyle w:val="a3"/>
        <w:spacing w:line="276" w:lineRule="auto"/>
        <w:ind w:right="858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5"/>
        <w:ind w:hanging="781"/>
        <w:jc w:val="both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C50F66" w:rsidRDefault="008E5C92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C50F66" w:rsidRDefault="008E5C92">
      <w:pPr>
        <w:pStyle w:val="a5"/>
        <w:numPr>
          <w:ilvl w:val="0"/>
          <w:numId w:val="41"/>
        </w:numPr>
        <w:tabs>
          <w:tab w:val="left" w:pos="1667"/>
        </w:tabs>
        <w:spacing w:line="316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35" w:line="276" w:lineRule="auto"/>
        <w:ind w:right="8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C50F66" w:rsidRDefault="008E5C92">
      <w:pPr>
        <w:pStyle w:val="a3"/>
        <w:spacing w:line="276" w:lineRule="auto"/>
        <w:ind w:right="85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C50F66" w:rsidRDefault="008E5C92">
      <w:pPr>
        <w:pStyle w:val="a5"/>
        <w:numPr>
          <w:ilvl w:val="0"/>
          <w:numId w:val="41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1" w:line="276" w:lineRule="auto"/>
        <w:ind w:right="85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C50F66" w:rsidRDefault="008E5C92">
      <w:pPr>
        <w:pStyle w:val="a5"/>
        <w:numPr>
          <w:ilvl w:val="0"/>
          <w:numId w:val="41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5" w:line="276" w:lineRule="auto"/>
        <w:ind w:right="8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знакомить детей с образованием звукоподражательных глаголов.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C50F66" w:rsidRDefault="008E5C92">
      <w:pPr>
        <w:pStyle w:val="a5"/>
        <w:numPr>
          <w:ilvl w:val="0"/>
          <w:numId w:val="41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34" w:line="276" w:lineRule="auto"/>
        <w:ind w:right="857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:rsidR="00C50F66" w:rsidRDefault="008E5C92">
      <w:pPr>
        <w:spacing w:before="43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C50F66" w:rsidRDefault="008E5C92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C50F66" w:rsidRDefault="00C50F66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C50F66" w:rsidRDefault="008E5C92">
      <w:pPr>
        <w:pStyle w:val="a5"/>
        <w:numPr>
          <w:ilvl w:val="0"/>
          <w:numId w:val="41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50F66" w:rsidRDefault="008E5C92">
      <w:pPr>
        <w:pStyle w:val="a3"/>
        <w:spacing w:before="35"/>
        <w:ind w:left="123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C50F66" w:rsidRDefault="008E5C92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C50F66" w:rsidRDefault="008E5C92">
      <w:pPr>
        <w:pStyle w:val="a5"/>
        <w:numPr>
          <w:ilvl w:val="0"/>
          <w:numId w:val="41"/>
        </w:numPr>
        <w:tabs>
          <w:tab w:val="left" w:pos="1710"/>
        </w:tabs>
        <w:spacing w:before="40"/>
        <w:ind w:left="171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C50F66" w:rsidRDefault="008E5C92">
      <w:pPr>
        <w:pStyle w:val="a3"/>
        <w:spacing w:before="35" w:line="276" w:lineRule="auto"/>
        <w:ind w:right="8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C50F66" w:rsidRDefault="008E5C92">
      <w:pPr>
        <w:pStyle w:val="a3"/>
        <w:spacing w:before="1" w:line="276" w:lineRule="auto"/>
        <w:ind w:right="858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C50F66" w:rsidRDefault="008E5C92">
      <w:pPr>
        <w:pStyle w:val="a3"/>
        <w:spacing w:line="276" w:lineRule="auto"/>
        <w:ind w:right="863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C50F66" w:rsidRDefault="008E5C92">
      <w:pPr>
        <w:pStyle w:val="a3"/>
        <w:spacing w:line="276" w:lineRule="auto"/>
        <w:ind w:right="851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:rsidR="00C50F66" w:rsidRDefault="008E5C92">
      <w:pPr>
        <w:pStyle w:val="a3"/>
        <w:spacing w:line="278" w:lineRule="auto"/>
        <w:ind w:right="85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C50F66" w:rsidRDefault="008E5C92">
      <w:pPr>
        <w:pStyle w:val="a3"/>
        <w:spacing w:line="276" w:lineRule="auto"/>
        <w:ind w:right="85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C50F66" w:rsidRDefault="008E5C92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42"/>
        </w:numPr>
        <w:tabs>
          <w:tab w:val="left" w:pos="1696"/>
        </w:tabs>
        <w:spacing w:before="36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:rsidR="00C50F66" w:rsidRDefault="008E5C92">
      <w:pPr>
        <w:pStyle w:val="a3"/>
        <w:spacing w:before="2" w:line="276" w:lineRule="auto"/>
        <w:ind w:right="85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C50F66" w:rsidRDefault="008E5C92">
      <w:pPr>
        <w:pStyle w:val="a5"/>
        <w:numPr>
          <w:ilvl w:val="0"/>
          <w:numId w:val="4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дыхание,</w:t>
      </w:r>
      <w:r>
        <w:rPr>
          <w:spacing w:val="15"/>
        </w:rPr>
        <w:t xml:space="preserve"> </w:t>
      </w:r>
      <w:r>
        <w:t>слуховое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52" w:firstLine="0"/>
      </w:pPr>
      <w:r>
        <w:lastRenderedPageBreak/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C50F66" w:rsidRDefault="008E5C92">
      <w:pPr>
        <w:pStyle w:val="a5"/>
        <w:numPr>
          <w:ilvl w:val="0"/>
          <w:numId w:val="42"/>
        </w:numPr>
        <w:tabs>
          <w:tab w:val="left" w:pos="1710"/>
        </w:tabs>
        <w:spacing w:line="317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5" w:line="276" w:lineRule="auto"/>
        <w:ind w:right="853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C50F66" w:rsidRDefault="008E5C92">
      <w:pPr>
        <w:pStyle w:val="a3"/>
        <w:spacing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C50F66" w:rsidRDefault="008E5C92">
      <w:pPr>
        <w:pStyle w:val="a5"/>
        <w:numPr>
          <w:ilvl w:val="0"/>
          <w:numId w:val="42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34" w:line="276" w:lineRule="auto"/>
        <w:ind w:right="854"/>
      </w:pPr>
      <w:r>
        <w:t>педагог развивает у детей 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C50F66" w:rsidRDefault="008E5C92">
      <w:pPr>
        <w:pStyle w:val="a3"/>
        <w:spacing w:before="1" w:line="276" w:lineRule="auto"/>
        <w:ind w:right="853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:rsidR="00C50F66" w:rsidRDefault="008E5C92">
      <w:pPr>
        <w:pStyle w:val="a3"/>
        <w:spacing w:line="276" w:lineRule="auto"/>
        <w:ind w:right="8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C50F66" w:rsidRDefault="008E5C92">
      <w:pPr>
        <w:pStyle w:val="a5"/>
        <w:numPr>
          <w:ilvl w:val="0"/>
          <w:numId w:val="42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50F66" w:rsidRDefault="008E5C92">
      <w:pPr>
        <w:pStyle w:val="a3"/>
        <w:spacing w:before="33" w:line="276" w:lineRule="auto"/>
        <w:ind w:right="850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50F66" w:rsidRDefault="008E5C9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C50F66" w:rsidRDefault="008E5C92">
      <w:pPr>
        <w:pStyle w:val="a5"/>
        <w:numPr>
          <w:ilvl w:val="0"/>
          <w:numId w:val="43"/>
        </w:numPr>
        <w:tabs>
          <w:tab w:val="left" w:pos="1686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41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C50F66" w:rsidRDefault="008E5C92">
      <w:pPr>
        <w:pStyle w:val="a3"/>
        <w:spacing w:before="1" w:line="276" w:lineRule="auto"/>
        <w:ind w:right="8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43"/>
        </w:numPr>
        <w:tabs>
          <w:tab w:val="left" w:pos="1715"/>
        </w:tabs>
        <w:spacing w:before="100"/>
        <w:ind w:left="1714" w:hanging="476"/>
        <w:jc w:val="both"/>
        <w:rPr>
          <w:sz w:val="24"/>
        </w:rPr>
      </w:pPr>
      <w:r>
        <w:rPr>
          <w:sz w:val="24"/>
        </w:rPr>
        <w:lastRenderedPageBreak/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43" w:line="276" w:lineRule="auto"/>
        <w:ind w:right="8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C50F66" w:rsidRDefault="008E5C92">
      <w:pPr>
        <w:pStyle w:val="a5"/>
        <w:numPr>
          <w:ilvl w:val="0"/>
          <w:numId w:val="43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41" w:line="276" w:lineRule="auto"/>
        <w:ind w:right="853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C50F66" w:rsidRDefault="008E5C92">
      <w:pPr>
        <w:pStyle w:val="a5"/>
        <w:numPr>
          <w:ilvl w:val="0"/>
          <w:numId w:val="43"/>
        </w:numPr>
        <w:tabs>
          <w:tab w:val="left" w:pos="1720"/>
        </w:tabs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44" w:line="276" w:lineRule="auto"/>
        <w:ind w:right="855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C50F66" w:rsidRDefault="008E5C92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C50F66" w:rsidRDefault="008E5C92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C50F66" w:rsidRDefault="008E5C92">
      <w:pPr>
        <w:spacing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:rsidR="00C50F66" w:rsidRDefault="00C50F66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C50F66" w:rsidRDefault="008E5C92">
      <w:pPr>
        <w:pStyle w:val="a5"/>
        <w:numPr>
          <w:ilvl w:val="0"/>
          <w:numId w:val="43"/>
        </w:numPr>
        <w:tabs>
          <w:tab w:val="left" w:pos="1706"/>
        </w:tabs>
        <w:spacing w:before="1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C50F66" w:rsidRDefault="008E5C92">
      <w:pPr>
        <w:pStyle w:val="a3"/>
        <w:spacing w:before="43" w:line="276" w:lineRule="auto"/>
        <w:ind w:right="8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:rsidR="00C50F66" w:rsidRDefault="008E5C92">
      <w:pPr>
        <w:pStyle w:val="a3"/>
        <w:spacing w:line="274" w:lineRule="exact"/>
        <w:ind w:left="1239" w:firstLine="0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:rsidR="00C50F66" w:rsidRDefault="00C50F66">
      <w:pPr>
        <w:spacing w:line="274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left="0" w:right="5434" w:firstLine="0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C50F66" w:rsidRDefault="008E5C92">
      <w:pPr>
        <w:pStyle w:val="a5"/>
        <w:numPr>
          <w:ilvl w:val="0"/>
          <w:numId w:val="43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C50F66" w:rsidRDefault="008E5C92">
      <w:pPr>
        <w:pStyle w:val="a3"/>
        <w:spacing w:before="42" w:line="276" w:lineRule="auto"/>
        <w:ind w:right="8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C50F66" w:rsidRDefault="008E5C92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C50F66" w:rsidRDefault="008E5C92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C50F66" w:rsidRDefault="008E5C92">
      <w:pPr>
        <w:pStyle w:val="a3"/>
        <w:spacing w:line="278" w:lineRule="auto"/>
        <w:ind w:right="8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C50F66" w:rsidRDefault="008E5C92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44"/>
        </w:numPr>
        <w:tabs>
          <w:tab w:val="left" w:pos="1686"/>
        </w:tabs>
        <w:spacing w:before="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35" w:line="276" w:lineRule="auto"/>
        <w:ind w:right="851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эмоционального</w:t>
      </w:r>
      <w:r>
        <w:rPr>
          <w:spacing w:val="-57"/>
        </w:rPr>
        <w:t xml:space="preserve"> </w:t>
      </w:r>
      <w:r>
        <w:t>сочувствия.</w:t>
      </w:r>
    </w:p>
    <w:p w:rsidR="00C50F66" w:rsidRDefault="008E5C92">
      <w:pPr>
        <w:pStyle w:val="a5"/>
        <w:numPr>
          <w:ilvl w:val="0"/>
          <w:numId w:val="44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2" w:line="276" w:lineRule="auto"/>
        <w:ind w:right="855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C50F66" w:rsidRDefault="008E5C92">
      <w:pPr>
        <w:pStyle w:val="a5"/>
        <w:numPr>
          <w:ilvl w:val="0"/>
          <w:numId w:val="44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4" w:line="276" w:lineRule="auto"/>
        <w:ind w:right="8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C50F66" w:rsidRDefault="008E5C92">
      <w:pPr>
        <w:pStyle w:val="a5"/>
        <w:numPr>
          <w:ilvl w:val="0"/>
          <w:numId w:val="44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35" w:line="276" w:lineRule="auto"/>
        <w:ind w:right="8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:rsidR="00C50F66" w:rsidRDefault="008E5C92">
      <w:pPr>
        <w:pStyle w:val="a3"/>
        <w:spacing w:line="276" w:lineRule="auto"/>
        <w:ind w:right="851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C50F66" w:rsidRDefault="008E5C92">
      <w:pPr>
        <w:pStyle w:val="a3"/>
        <w:spacing w:line="276" w:lineRule="auto"/>
        <w:ind w:right="8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7" w:firstLine="0"/>
      </w:pPr>
      <w:r>
        <w:lastRenderedPageBreak/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:rsidR="00C50F66" w:rsidRDefault="008E5C92">
      <w:pPr>
        <w:pStyle w:val="a3"/>
        <w:spacing w:before="1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C50F66" w:rsidRDefault="008E5C92">
      <w:pPr>
        <w:pStyle w:val="a3"/>
        <w:spacing w:line="276" w:lineRule="auto"/>
        <w:ind w:right="85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:rsidR="00C50F66" w:rsidRDefault="008E5C92">
      <w:pPr>
        <w:pStyle w:val="a5"/>
        <w:numPr>
          <w:ilvl w:val="0"/>
          <w:numId w:val="44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C50F66" w:rsidRDefault="008E5C92">
      <w:pPr>
        <w:pStyle w:val="a3"/>
        <w:spacing w:before="35" w:line="276" w:lineRule="auto"/>
        <w:ind w:right="8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C50F66" w:rsidRDefault="008E5C92">
      <w:pPr>
        <w:pStyle w:val="a3"/>
        <w:spacing w:before="37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C50F66" w:rsidRDefault="008E5C92">
      <w:pPr>
        <w:pStyle w:val="a5"/>
        <w:numPr>
          <w:ilvl w:val="0"/>
          <w:numId w:val="45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32" w:line="276" w:lineRule="auto"/>
        <w:ind w:right="8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C50F66" w:rsidRDefault="008E5C92">
      <w:pPr>
        <w:pStyle w:val="a3"/>
        <w:spacing w:before="1" w:line="276" w:lineRule="auto"/>
        <w:ind w:right="853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C50F66" w:rsidRDefault="008E5C92">
      <w:pPr>
        <w:pStyle w:val="a5"/>
        <w:numPr>
          <w:ilvl w:val="0"/>
          <w:numId w:val="45"/>
        </w:numPr>
        <w:tabs>
          <w:tab w:val="left" w:pos="1715"/>
        </w:tabs>
        <w:spacing w:line="320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5" w:line="276" w:lineRule="auto"/>
        <w:ind w:right="8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C50F66" w:rsidRDefault="008E5C92">
      <w:pPr>
        <w:pStyle w:val="a5"/>
        <w:numPr>
          <w:ilvl w:val="0"/>
          <w:numId w:val="45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4" w:line="276" w:lineRule="auto"/>
        <w:ind w:right="85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4" w:firstLine="0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C50F66" w:rsidRDefault="008E5C92">
      <w:pPr>
        <w:pStyle w:val="a3"/>
        <w:spacing w:before="1" w:line="276" w:lineRule="auto"/>
        <w:ind w:right="85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C50F66" w:rsidRDefault="008E5C92">
      <w:pPr>
        <w:pStyle w:val="a5"/>
        <w:numPr>
          <w:ilvl w:val="0"/>
          <w:numId w:val="45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34" w:line="276" w:lineRule="auto"/>
        <w:ind w:right="850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:rsidR="00C50F66" w:rsidRDefault="008E5C92">
      <w:pPr>
        <w:spacing w:before="1"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C50F66" w:rsidRDefault="008E5C92">
      <w:pPr>
        <w:spacing w:before="1"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C50F66" w:rsidRDefault="008E5C92">
      <w:pPr>
        <w:pStyle w:val="a5"/>
        <w:numPr>
          <w:ilvl w:val="0"/>
          <w:numId w:val="45"/>
        </w:numPr>
        <w:tabs>
          <w:tab w:val="left" w:pos="1686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C50F66" w:rsidRDefault="008E5C92">
      <w:pPr>
        <w:pStyle w:val="a3"/>
        <w:spacing w:before="32" w:line="276" w:lineRule="auto"/>
        <w:ind w:right="85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C50F66" w:rsidRDefault="008E5C92">
      <w:pPr>
        <w:pStyle w:val="a5"/>
        <w:numPr>
          <w:ilvl w:val="0"/>
          <w:numId w:val="45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C50F66" w:rsidRDefault="008E5C92">
      <w:pPr>
        <w:pStyle w:val="a3"/>
        <w:spacing w:before="32" w:line="276" w:lineRule="auto"/>
        <w:ind w:right="85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C50F66" w:rsidRDefault="008E5C92">
      <w:pPr>
        <w:pStyle w:val="a3"/>
        <w:spacing w:before="1" w:line="276" w:lineRule="auto"/>
        <w:ind w:right="8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C50F66" w:rsidRDefault="008E5C92">
      <w:pPr>
        <w:pStyle w:val="a3"/>
        <w:spacing w:before="1"/>
        <w:ind w:left="1239" w:firstLine="0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51" w:firstLine="0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C50F66" w:rsidRDefault="008E5C92">
      <w:pPr>
        <w:pStyle w:val="a3"/>
        <w:spacing w:line="276" w:lineRule="auto"/>
        <w:ind w:right="8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C50F66" w:rsidRDefault="008E5C92">
      <w:pPr>
        <w:pStyle w:val="a3"/>
        <w:spacing w:line="276" w:lineRule="auto"/>
        <w:ind w:right="854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C50F66" w:rsidRDefault="008E5C92">
      <w:pPr>
        <w:pStyle w:val="a3"/>
        <w:spacing w:line="276" w:lineRule="auto"/>
        <w:ind w:right="8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C50F66" w:rsidRDefault="008E5C92">
      <w:pPr>
        <w:pStyle w:val="a3"/>
        <w:spacing w:line="278" w:lineRule="auto"/>
        <w:ind w:right="850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C50F66" w:rsidRDefault="008E5C92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46"/>
        </w:numPr>
        <w:tabs>
          <w:tab w:val="left" w:pos="1691"/>
        </w:tabs>
        <w:spacing w:before="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34" w:line="276" w:lineRule="auto"/>
        <w:ind w:right="850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C50F66" w:rsidRDefault="008E5C92">
      <w:pPr>
        <w:pStyle w:val="a5"/>
        <w:numPr>
          <w:ilvl w:val="0"/>
          <w:numId w:val="46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5" w:line="276" w:lineRule="auto"/>
        <w:ind w:right="855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C50F66" w:rsidRDefault="008E5C92">
      <w:pPr>
        <w:pStyle w:val="a5"/>
        <w:numPr>
          <w:ilvl w:val="0"/>
          <w:numId w:val="46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5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C50F66" w:rsidRDefault="008E5C92">
      <w:pPr>
        <w:pStyle w:val="a5"/>
        <w:numPr>
          <w:ilvl w:val="0"/>
          <w:numId w:val="46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34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:rsidR="00C50F66" w:rsidRDefault="008E5C92">
      <w:pPr>
        <w:pStyle w:val="a3"/>
        <w:spacing w:line="275" w:lineRule="exact"/>
        <w:ind w:left="1239" w:firstLine="0"/>
      </w:pPr>
      <w:r>
        <w:t>педагог</w:t>
      </w:r>
      <w:r>
        <w:rPr>
          <w:spacing w:val="25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:rsidR="00C50F66" w:rsidRDefault="00C50F66">
      <w:pPr>
        <w:spacing w:line="275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4" w:firstLine="0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:rsidR="00C50F66" w:rsidRDefault="008E5C92">
      <w:pPr>
        <w:pStyle w:val="a3"/>
        <w:spacing w:before="1" w:line="276" w:lineRule="auto"/>
        <w:ind w:right="852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C50F66" w:rsidRDefault="008E5C92">
      <w:pPr>
        <w:pStyle w:val="a3"/>
        <w:spacing w:line="276" w:lineRule="auto"/>
        <w:ind w:right="8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:rsidR="00C50F66" w:rsidRDefault="008E5C92">
      <w:pPr>
        <w:pStyle w:val="a5"/>
        <w:numPr>
          <w:ilvl w:val="0"/>
          <w:numId w:val="46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50F66" w:rsidRDefault="008E5C92">
      <w:pPr>
        <w:pStyle w:val="a3"/>
        <w:spacing w:before="34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трехзвуковых</w:t>
      </w:r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50F66" w:rsidRDefault="008E5C9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C50F66" w:rsidRDefault="008E5C92">
      <w:pPr>
        <w:pStyle w:val="a5"/>
        <w:numPr>
          <w:ilvl w:val="0"/>
          <w:numId w:val="4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C50F66" w:rsidRDefault="008E5C92">
      <w:pPr>
        <w:pStyle w:val="a3"/>
        <w:spacing w:before="1" w:line="278" w:lineRule="auto"/>
        <w:ind w:right="854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:rsidR="00C50F66" w:rsidRDefault="008E5C92">
      <w:pPr>
        <w:pStyle w:val="a5"/>
        <w:numPr>
          <w:ilvl w:val="0"/>
          <w:numId w:val="47"/>
        </w:numPr>
        <w:tabs>
          <w:tab w:val="left" w:pos="1715"/>
        </w:tabs>
        <w:spacing w:line="316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4" w:line="276" w:lineRule="auto"/>
        <w:ind w:right="853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звуком,</w:t>
      </w:r>
      <w:r>
        <w:rPr>
          <w:spacing w:val="-58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47"/>
        </w:numPr>
        <w:tabs>
          <w:tab w:val="left" w:pos="1706"/>
        </w:tabs>
        <w:spacing w:before="99"/>
        <w:ind w:left="1705" w:hanging="467"/>
        <w:jc w:val="both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4" w:line="276" w:lineRule="auto"/>
        <w:ind w:right="8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C50F66" w:rsidRDefault="008E5C92">
      <w:pPr>
        <w:pStyle w:val="a5"/>
        <w:numPr>
          <w:ilvl w:val="0"/>
          <w:numId w:val="47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35" w:line="276" w:lineRule="auto"/>
        <w:ind w:right="849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:rsidR="00C50F66" w:rsidRDefault="008E5C92">
      <w:pPr>
        <w:spacing w:before="1" w:line="276" w:lineRule="auto"/>
        <w:ind w:left="672" w:right="853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C50F66" w:rsidRDefault="008E5C92">
      <w:pPr>
        <w:pStyle w:val="a5"/>
        <w:numPr>
          <w:ilvl w:val="0"/>
          <w:numId w:val="4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50F66" w:rsidRDefault="008E5C92">
      <w:pPr>
        <w:pStyle w:val="a3"/>
        <w:spacing w:before="33" w:line="276" w:lineRule="auto"/>
        <w:ind w:right="8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C50F66" w:rsidRDefault="008E5C92">
      <w:pPr>
        <w:pStyle w:val="a5"/>
        <w:numPr>
          <w:ilvl w:val="0"/>
          <w:numId w:val="4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C50F66" w:rsidRDefault="008E5C92">
      <w:pPr>
        <w:pStyle w:val="a3"/>
        <w:spacing w:before="34" w:line="276" w:lineRule="auto"/>
        <w:ind w:right="85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C50F66" w:rsidRDefault="008E5C92">
      <w:pPr>
        <w:pStyle w:val="a3"/>
        <w:spacing w:before="1" w:line="276" w:lineRule="auto"/>
        <w:ind w:right="8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C50F66" w:rsidRDefault="008E5C92">
      <w:pPr>
        <w:pStyle w:val="a3"/>
        <w:spacing w:line="278" w:lineRule="auto"/>
        <w:ind w:right="8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C50F66" w:rsidRDefault="008E5C92">
      <w:pPr>
        <w:pStyle w:val="a3"/>
        <w:spacing w:line="276" w:lineRule="auto"/>
        <w:ind w:right="857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:rsidR="00C50F66" w:rsidRDefault="008E5C92">
      <w:pPr>
        <w:pStyle w:val="a3"/>
        <w:spacing w:line="276" w:lineRule="auto"/>
        <w:ind w:right="855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:rsidR="00C50F66" w:rsidRDefault="008E5C92">
      <w:pPr>
        <w:pStyle w:val="a3"/>
        <w:spacing w:line="278" w:lineRule="auto"/>
        <w:ind w:right="8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C50F66" w:rsidRDefault="008E5C92">
      <w:pPr>
        <w:pStyle w:val="a3"/>
        <w:spacing w:line="276" w:lineRule="auto"/>
        <w:ind w:right="853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48"/>
        </w:numPr>
        <w:tabs>
          <w:tab w:val="left" w:pos="1691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C50F66" w:rsidRDefault="008E5C92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C50F66" w:rsidRDefault="008E5C92">
      <w:pPr>
        <w:pStyle w:val="a5"/>
        <w:numPr>
          <w:ilvl w:val="0"/>
          <w:numId w:val="48"/>
        </w:numPr>
        <w:tabs>
          <w:tab w:val="left" w:pos="1715"/>
        </w:tabs>
        <w:spacing w:line="318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5" w:line="278" w:lineRule="auto"/>
        <w:ind w:right="8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:rsidR="00C50F66" w:rsidRDefault="008E5C92">
      <w:pPr>
        <w:pStyle w:val="a5"/>
        <w:numPr>
          <w:ilvl w:val="0"/>
          <w:numId w:val="48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50F66" w:rsidRDefault="008E5C92">
      <w:pPr>
        <w:pStyle w:val="a3"/>
        <w:spacing w:before="34" w:line="276" w:lineRule="auto"/>
        <w:ind w:right="8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C50F66" w:rsidRDefault="008E5C92">
      <w:pPr>
        <w:pStyle w:val="a5"/>
        <w:numPr>
          <w:ilvl w:val="0"/>
          <w:numId w:val="48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50F66" w:rsidRDefault="008E5C92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C50F66" w:rsidRDefault="008E5C92">
      <w:pPr>
        <w:pStyle w:val="a3"/>
        <w:spacing w:line="276" w:lineRule="auto"/>
        <w:ind w:right="850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C50F66" w:rsidRDefault="008E5C92">
      <w:pPr>
        <w:pStyle w:val="a3"/>
        <w:spacing w:before="1" w:line="276" w:lineRule="auto"/>
        <w:ind w:right="854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:rsidR="00C50F66" w:rsidRDefault="008E5C92">
      <w:pPr>
        <w:pStyle w:val="a5"/>
        <w:numPr>
          <w:ilvl w:val="0"/>
          <w:numId w:val="48"/>
        </w:numPr>
        <w:tabs>
          <w:tab w:val="left" w:pos="1682"/>
        </w:tabs>
        <w:spacing w:before="42"/>
        <w:ind w:left="168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50F66" w:rsidRDefault="008E5C92">
      <w:pPr>
        <w:pStyle w:val="a3"/>
        <w:spacing w:before="35" w:line="276" w:lineRule="auto"/>
        <w:ind w:right="852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четырехзвуковых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пятизвуковых</w:t>
      </w:r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44"/>
        </w:tabs>
        <w:spacing w:before="3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C50F66" w:rsidRDefault="008E5C92">
      <w:pPr>
        <w:pStyle w:val="a3"/>
        <w:spacing w:before="36" w:line="278" w:lineRule="auto"/>
        <w:ind w:right="8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C50F66" w:rsidRDefault="00C50F66">
      <w:pPr>
        <w:pStyle w:val="a3"/>
        <w:ind w:left="0" w:firstLine="0"/>
        <w:jc w:val="left"/>
        <w:rPr>
          <w:sz w:val="28"/>
        </w:rPr>
      </w:pPr>
    </w:p>
    <w:p w:rsidR="00C50F66" w:rsidRDefault="008E5C92">
      <w:pPr>
        <w:pStyle w:val="1"/>
        <w:ind w:left="123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C50F66" w:rsidRDefault="008E5C92">
      <w:pPr>
        <w:spacing w:before="53" w:after="42"/>
        <w:ind w:left="123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01"/>
        <w:gridCol w:w="7045"/>
      </w:tblGrid>
      <w:tr w:rsidR="00C50F66">
        <w:trPr>
          <w:trHeight w:val="952"/>
        </w:trPr>
        <w:tc>
          <w:tcPr>
            <w:tcW w:w="3301" w:type="dxa"/>
          </w:tcPr>
          <w:p w:rsidR="00C50F66" w:rsidRDefault="008E5C92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50F66" w:rsidRDefault="008E5C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C50F66">
        <w:trPr>
          <w:trHeight w:val="952"/>
        </w:trPr>
        <w:tc>
          <w:tcPr>
            <w:tcW w:w="3301" w:type="dxa"/>
          </w:tcPr>
          <w:p w:rsidR="00C50F66" w:rsidRDefault="008E5C92">
            <w:pPr>
              <w:pStyle w:val="TableParagraph"/>
              <w:tabs>
                <w:tab w:val="left" w:pos="1449"/>
              </w:tabs>
              <w:spacing w:line="276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:rsidR="00C50F66" w:rsidRDefault="008E5C92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C50F66">
        <w:trPr>
          <w:trHeight w:val="952"/>
        </w:trPr>
        <w:tc>
          <w:tcPr>
            <w:tcW w:w="3301" w:type="dxa"/>
          </w:tcPr>
          <w:p w:rsidR="00C50F66" w:rsidRDefault="008E5C92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C50F66" w:rsidRDefault="008E5C9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C50F66">
        <w:trPr>
          <w:trHeight w:val="950"/>
        </w:trPr>
        <w:tc>
          <w:tcPr>
            <w:tcW w:w="3301" w:type="dxa"/>
          </w:tcPr>
          <w:p w:rsidR="00C50F66" w:rsidRDefault="008E5C92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50F66" w:rsidRDefault="008E5C9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tabs>
                <w:tab w:val="left" w:pos="144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C50F66" w:rsidRDefault="008E5C9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3301" w:type="dxa"/>
          </w:tcPr>
          <w:p w:rsidR="00C50F66" w:rsidRDefault="008E5C92">
            <w:pPr>
              <w:pStyle w:val="TableParagraph"/>
              <w:tabs>
                <w:tab w:val="left" w:pos="1382"/>
                <w:tab w:val="left" w:pos="215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952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01"/>
        <w:gridCol w:w="7045"/>
      </w:tblGrid>
      <w:tr w:rsidR="00C50F66">
        <w:trPr>
          <w:trHeight w:val="952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C50F66" w:rsidRDefault="008E5C9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318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C50F66">
        <w:trPr>
          <w:trHeight w:val="318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C50F66">
        <w:trPr>
          <w:trHeight w:val="633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8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C50F66">
        <w:trPr>
          <w:trHeight w:val="633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:rsidR="00C50F66" w:rsidRDefault="008E5C9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C50F66">
        <w:trPr>
          <w:trHeight w:val="633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8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8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8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C50F66">
        <w:trPr>
          <w:trHeight w:val="318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C50F66">
        <w:trPr>
          <w:trHeight w:val="633"/>
        </w:trPr>
        <w:tc>
          <w:tcPr>
            <w:tcW w:w="3301" w:type="dxa"/>
          </w:tcPr>
          <w:p w:rsidR="00C50F66" w:rsidRDefault="008E5C92">
            <w:pPr>
              <w:pStyle w:val="TableParagraph"/>
              <w:tabs>
                <w:tab w:val="left" w:pos="1374"/>
                <w:tab w:val="left" w:pos="2113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  <w:t>Кузнецова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C50F66" w:rsidRDefault="008E5C92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C50F66">
        <w:trPr>
          <w:trHeight w:val="633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01"/>
        <w:gridCol w:w="7045"/>
      </w:tblGrid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 w:rsidR="00C50F66">
        <w:trPr>
          <w:trHeight w:val="952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1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C50F66" w:rsidRDefault="008E5C92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C50F66">
        <w:trPr>
          <w:trHeight w:val="952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6" w:lineRule="auto"/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C50F66">
        <w:trPr>
          <w:trHeight w:val="950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6" w:lineRule="auto"/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</w:p>
          <w:p w:rsidR="00C50F66" w:rsidRDefault="008E5C9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C50F66">
        <w:trPr>
          <w:trHeight w:val="318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C50F66">
        <w:trPr>
          <w:trHeight w:val="950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0F66" w:rsidRDefault="008E5C9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23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C50F66">
        <w:trPr>
          <w:trHeight w:val="633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C50F66">
        <w:trPr>
          <w:trHeight w:val="952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:rsidR="00C50F66" w:rsidRDefault="008E5C9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50F66" w:rsidRDefault="008E5C9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541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636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50F66" w:rsidRDefault="008E5C92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633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50F66" w:rsidRDefault="008E5C9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01"/>
        <w:gridCol w:w="7045"/>
      </w:tblGrid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50F66" w:rsidRDefault="008E5C9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635"/>
        </w:trPr>
        <w:tc>
          <w:tcPr>
            <w:tcW w:w="3301" w:type="dxa"/>
          </w:tcPr>
          <w:p w:rsidR="00C50F66" w:rsidRDefault="008E5C9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C50F66" w:rsidRDefault="008E5C92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50F66" w:rsidRDefault="008E5C9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C50F66" w:rsidRDefault="008E5C92">
      <w:pPr>
        <w:pStyle w:val="1"/>
        <w:numPr>
          <w:ilvl w:val="2"/>
          <w:numId w:val="11"/>
        </w:numPr>
        <w:tabs>
          <w:tab w:val="left" w:pos="2114"/>
        </w:tabs>
        <w:spacing w:before="90"/>
        <w:ind w:left="2113" w:hanging="875"/>
        <w:jc w:val="both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:rsidR="00C50F66" w:rsidRDefault="008E5C92">
      <w:pPr>
        <w:pStyle w:val="a5"/>
        <w:numPr>
          <w:ilvl w:val="3"/>
          <w:numId w:val="11"/>
        </w:numPr>
        <w:tabs>
          <w:tab w:val="left" w:pos="2020"/>
        </w:tabs>
        <w:spacing w:before="43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C50F66" w:rsidRDefault="008E5C92">
      <w:pPr>
        <w:pStyle w:val="a3"/>
        <w:spacing w:before="36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49"/>
        </w:numPr>
        <w:tabs>
          <w:tab w:val="left" w:pos="1739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C50F66" w:rsidRDefault="008E5C92">
      <w:pPr>
        <w:pStyle w:val="a5"/>
        <w:numPr>
          <w:ilvl w:val="0"/>
          <w:numId w:val="49"/>
        </w:numPr>
        <w:tabs>
          <w:tab w:val="left" w:pos="1821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C50F66" w:rsidRDefault="008E5C92">
      <w:pPr>
        <w:pStyle w:val="a5"/>
        <w:numPr>
          <w:ilvl w:val="0"/>
          <w:numId w:val="49"/>
        </w:numPr>
        <w:tabs>
          <w:tab w:val="left" w:pos="1737"/>
        </w:tabs>
        <w:spacing w:before="1" w:line="271" w:lineRule="auto"/>
        <w:ind w:right="83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C50F66" w:rsidRDefault="008E5C92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50"/>
        </w:numPr>
        <w:tabs>
          <w:tab w:val="left" w:pos="1710"/>
        </w:tabs>
        <w:spacing w:before="39" w:line="273" w:lineRule="auto"/>
        <w:ind w:right="836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самостоятельный навык звенеть погремушкой, колокольчиком, бубном, ударять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барабан.</w:t>
      </w:r>
    </w:p>
    <w:p w:rsidR="00C50F66" w:rsidRDefault="008E5C92">
      <w:pPr>
        <w:pStyle w:val="a5"/>
        <w:numPr>
          <w:ilvl w:val="0"/>
          <w:numId w:val="50"/>
        </w:numPr>
        <w:tabs>
          <w:tab w:val="left" w:pos="1710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C50F66" w:rsidRDefault="008E5C92">
      <w:pPr>
        <w:pStyle w:val="a5"/>
        <w:numPr>
          <w:ilvl w:val="0"/>
          <w:numId w:val="50"/>
        </w:numPr>
        <w:tabs>
          <w:tab w:val="left" w:pos="1710"/>
        </w:tabs>
        <w:spacing w:before="8" w:line="273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9-10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 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:rsidR="00C50F66" w:rsidRDefault="008E5C92">
      <w:pPr>
        <w:pStyle w:val="a3"/>
        <w:spacing w:line="276" w:lineRule="auto"/>
        <w:ind w:right="833" w:firstLine="0"/>
      </w:pPr>
      <w:r>
        <w:t>«Прятки»).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отклик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плясового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состоящую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прихлопывать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ладоши,</w:t>
      </w:r>
      <w:r>
        <w:rPr>
          <w:spacing w:val="-15"/>
        </w:rPr>
        <w:t xml:space="preserve"> </w:t>
      </w:r>
      <w:r>
        <w:t>помахивать</w:t>
      </w:r>
      <w:r>
        <w:rPr>
          <w:spacing w:val="-13"/>
        </w:rPr>
        <w:t xml:space="preserve"> </w:t>
      </w:r>
      <w:r>
        <w:t>рукой,</w:t>
      </w:r>
      <w:r>
        <w:rPr>
          <w:spacing w:val="-15"/>
        </w:rPr>
        <w:t xml:space="preserve"> </w:t>
      </w:r>
      <w:r>
        <w:t>притопывать</w:t>
      </w:r>
      <w:r>
        <w:rPr>
          <w:spacing w:val="-13"/>
        </w:rPr>
        <w:t xml:space="preserve"> </w:t>
      </w:r>
      <w:r>
        <w:t>ногой,</w:t>
      </w:r>
      <w:r>
        <w:rPr>
          <w:spacing w:val="-17"/>
        </w:rPr>
        <w:t xml:space="preserve"> </w:t>
      </w:r>
      <w:r>
        <w:t>приплясывать,</w:t>
      </w:r>
      <w:r>
        <w:rPr>
          <w:spacing w:val="-57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50F66" w:rsidRDefault="008E5C92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51"/>
        </w:numPr>
        <w:tabs>
          <w:tab w:val="left" w:pos="1667"/>
        </w:tabs>
        <w:spacing w:before="99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C50F66" w:rsidRDefault="008E5C92">
      <w:pPr>
        <w:pStyle w:val="a3"/>
        <w:spacing w:before="34" w:line="278" w:lineRule="auto"/>
        <w:ind w:right="838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отклик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(жестом,</w:t>
      </w:r>
      <w:r>
        <w:rPr>
          <w:spacing w:val="-5"/>
        </w:rPr>
        <w:t xml:space="preserve"> </w:t>
      </w:r>
      <w:r>
        <w:t>мимикой,</w:t>
      </w:r>
      <w:r>
        <w:rPr>
          <w:spacing w:val="-7"/>
        </w:rPr>
        <w:t xml:space="preserve"> </w:t>
      </w:r>
      <w:r>
        <w:t>подпеванием,</w:t>
      </w:r>
      <w:r>
        <w:rPr>
          <w:spacing w:val="-58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C50F66" w:rsidRDefault="008E5C92">
      <w:pPr>
        <w:pStyle w:val="a3"/>
        <w:spacing w:line="276" w:lineRule="auto"/>
        <w:ind w:right="8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:rsidR="00C50F66" w:rsidRDefault="008E5C92">
      <w:pPr>
        <w:pStyle w:val="a5"/>
        <w:numPr>
          <w:ilvl w:val="0"/>
          <w:numId w:val="51"/>
        </w:numPr>
        <w:tabs>
          <w:tab w:val="left" w:pos="1701"/>
        </w:tabs>
        <w:spacing w:line="319" w:lineRule="exact"/>
        <w:ind w:left="1700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C50F66" w:rsidRDefault="008E5C92">
      <w:pPr>
        <w:pStyle w:val="a3"/>
        <w:spacing w:before="31" w:line="276" w:lineRule="auto"/>
        <w:ind w:right="835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(эмоционально)</w:t>
      </w:r>
      <w:r>
        <w:rPr>
          <w:spacing w:val="-58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C50F66" w:rsidRDefault="008E5C92">
      <w:pPr>
        <w:pStyle w:val="a3"/>
        <w:spacing w:before="1" w:line="276" w:lineRule="auto"/>
        <w:ind w:right="8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C50F66" w:rsidRDefault="008E5C92">
      <w:pPr>
        <w:pStyle w:val="a3"/>
        <w:spacing w:line="276" w:lineRule="auto"/>
        <w:ind w:right="8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C50F66" w:rsidRDefault="008E5C92">
      <w:pPr>
        <w:pStyle w:val="a3"/>
        <w:spacing w:line="276" w:lineRule="auto"/>
        <w:ind w:right="8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C50F66" w:rsidRDefault="008E5C92">
      <w:pPr>
        <w:pStyle w:val="a3"/>
        <w:spacing w:line="276" w:lineRule="auto"/>
        <w:ind w:right="842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C50F66" w:rsidRDefault="008E5C92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52"/>
        </w:numPr>
        <w:tabs>
          <w:tab w:val="left" w:pos="1701"/>
        </w:tabs>
        <w:spacing w:before="39" w:line="276" w:lineRule="auto"/>
        <w:ind w:right="830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C50F66" w:rsidRDefault="008E5C92">
      <w:pPr>
        <w:pStyle w:val="a5"/>
        <w:numPr>
          <w:ilvl w:val="0"/>
          <w:numId w:val="52"/>
        </w:numPr>
        <w:tabs>
          <w:tab w:val="left" w:pos="1706"/>
        </w:tabs>
        <w:spacing w:line="307" w:lineRule="exact"/>
        <w:ind w:left="1705" w:hanging="467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</w:p>
    <w:p w:rsidR="00C50F66" w:rsidRDefault="008E5C92">
      <w:pPr>
        <w:pStyle w:val="a3"/>
        <w:spacing w:before="35" w:line="276" w:lineRule="auto"/>
        <w:ind w:right="832" w:firstLine="0"/>
      </w:pPr>
      <w:r>
        <w:t>знакомого музыкального произведения, желание дослушать его до конца.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 флейта), показывать инструмент (один из двух или трех), на котором взрослый</w:t>
      </w:r>
      <w:r>
        <w:rPr>
          <w:spacing w:val="1"/>
        </w:rPr>
        <w:t xml:space="preserve"> </w:t>
      </w:r>
      <w:r>
        <w:t>исполнял</w:t>
      </w:r>
      <w:r>
        <w:rPr>
          <w:spacing w:val="-1"/>
        </w:rPr>
        <w:t xml:space="preserve"> </w:t>
      </w:r>
      <w:r>
        <w:t>мелодию.</w:t>
      </w:r>
    </w:p>
    <w:p w:rsidR="00C50F66" w:rsidRDefault="008E5C92">
      <w:pPr>
        <w:pStyle w:val="a3"/>
        <w:spacing w:line="276" w:lineRule="auto"/>
        <w:ind w:right="8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C50F66" w:rsidRDefault="008E5C92">
      <w:pPr>
        <w:pStyle w:val="a3"/>
        <w:spacing w:line="276" w:lineRule="auto"/>
        <w:ind w:right="837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красками,</w:t>
      </w:r>
      <w:r>
        <w:rPr>
          <w:spacing w:val="-11"/>
        </w:rPr>
        <w:t xml:space="preserve"> </w:t>
      </w:r>
      <w:r>
        <w:t>глиной,</w:t>
      </w:r>
      <w:r>
        <w:rPr>
          <w:spacing w:val="-11"/>
        </w:rPr>
        <w:t xml:space="preserve"> </w:t>
      </w:r>
      <w:r>
        <w:t>пластилином.</w:t>
      </w:r>
      <w:r>
        <w:rPr>
          <w:spacing w:val="-11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листах</w:t>
      </w:r>
      <w:r>
        <w:rPr>
          <w:spacing w:val="-4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обращая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 действий.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50F66" w:rsidRDefault="008E5C92">
      <w:pPr>
        <w:pStyle w:val="a3"/>
        <w:spacing w:before="36"/>
        <w:ind w:left="1239" w:firstLine="0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C50F66" w:rsidRDefault="008E5C92">
      <w:pPr>
        <w:pStyle w:val="a5"/>
        <w:numPr>
          <w:ilvl w:val="0"/>
          <w:numId w:val="53"/>
        </w:numPr>
        <w:tabs>
          <w:tab w:val="left" w:pos="166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C50F66" w:rsidRDefault="008E5C92">
      <w:pPr>
        <w:pStyle w:val="a5"/>
        <w:numPr>
          <w:ilvl w:val="0"/>
          <w:numId w:val="53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C50F66" w:rsidRDefault="008E5C92">
      <w:pPr>
        <w:pStyle w:val="a5"/>
        <w:numPr>
          <w:ilvl w:val="0"/>
          <w:numId w:val="53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C50F66" w:rsidRDefault="008E5C92">
      <w:pPr>
        <w:pStyle w:val="a5"/>
        <w:numPr>
          <w:ilvl w:val="0"/>
          <w:numId w:val="53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C50F66" w:rsidRDefault="008E5C92">
      <w:pPr>
        <w:spacing w:before="43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:rsidR="00C50F66" w:rsidRDefault="008E5C92">
      <w:pPr>
        <w:pStyle w:val="a5"/>
        <w:numPr>
          <w:ilvl w:val="0"/>
          <w:numId w:val="53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C50F66" w:rsidRDefault="008E5C92">
      <w:pPr>
        <w:pStyle w:val="a5"/>
        <w:numPr>
          <w:ilvl w:val="0"/>
          <w:numId w:val="53"/>
        </w:numPr>
        <w:tabs>
          <w:tab w:val="left" w:pos="1710"/>
        </w:tabs>
        <w:spacing w:line="319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C50F66" w:rsidRDefault="008E5C92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50F66" w:rsidRDefault="008E5C92">
      <w:pPr>
        <w:pStyle w:val="a3"/>
        <w:spacing w:before="36" w:line="276" w:lineRule="auto"/>
        <w:ind w:right="8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C50F66" w:rsidRDefault="008E5C92">
      <w:pPr>
        <w:pStyle w:val="2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54"/>
        </w:numPr>
        <w:tabs>
          <w:tab w:val="left" w:pos="1682"/>
        </w:tabs>
        <w:spacing w:before="35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 w:rsidR="00C50F66" w:rsidRDefault="008E5C92">
      <w:pPr>
        <w:pStyle w:val="a3"/>
        <w:spacing w:before="35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C50F66" w:rsidRDefault="008E5C92">
      <w:pPr>
        <w:pStyle w:val="a3"/>
        <w:ind w:left="1239" w:firstLine="0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35" w:firstLine="0"/>
      </w:pPr>
      <w:r>
        <w:lastRenderedPageBreak/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C50F66" w:rsidRDefault="008E5C92">
      <w:pPr>
        <w:pStyle w:val="a3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:rsidR="00C50F66" w:rsidRDefault="008E5C92">
      <w:pPr>
        <w:pStyle w:val="a3"/>
        <w:spacing w:line="276" w:lineRule="auto"/>
        <w:ind w:right="83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C50F66" w:rsidRDefault="008E5C92">
      <w:pPr>
        <w:pStyle w:val="a3"/>
        <w:spacing w:line="276" w:lineRule="auto"/>
        <w:ind w:right="833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C50F66" w:rsidRDefault="008E5C92">
      <w:pPr>
        <w:pStyle w:val="a5"/>
        <w:numPr>
          <w:ilvl w:val="0"/>
          <w:numId w:val="54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C50F66" w:rsidRDefault="008E5C92">
      <w:pPr>
        <w:pStyle w:val="a3"/>
        <w:spacing w:before="29" w:line="276" w:lineRule="auto"/>
        <w:ind w:right="82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r>
        <w:t>бараночка,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один предмет: палочка и шарик (погремушка или грибок), два шарика (неваляшка) и тому</w:t>
      </w:r>
      <w:r>
        <w:rPr>
          <w:spacing w:val="1"/>
        </w:rPr>
        <w:t xml:space="preserve"> </w:t>
      </w:r>
      <w:r>
        <w:t>подобное. Педагог приучает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:rsidR="00C50F66" w:rsidRDefault="008E5C92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6"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C50F66" w:rsidRDefault="008E5C92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55"/>
        </w:numPr>
        <w:tabs>
          <w:tab w:val="left" w:pos="1749"/>
        </w:tabs>
        <w:spacing w:before="34" w:line="271" w:lineRule="auto"/>
        <w:ind w:right="838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:rsidR="00C50F66" w:rsidRDefault="00C50F66">
      <w:pPr>
        <w:spacing w:line="271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:rsidR="00C50F66" w:rsidRDefault="008E5C92">
      <w:pPr>
        <w:pStyle w:val="a5"/>
        <w:numPr>
          <w:ilvl w:val="0"/>
          <w:numId w:val="55"/>
        </w:numPr>
        <w:tabs>
          <w:tab w:val="left" w:pos="1806"/>
        </w:tabs>
        <w:spacing w:before="42"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C50F66" w:rsidRDefault="008E5C92">
      <w:pPr>
        <w:pStyle w:val="a5"/>
        <w:numPr>
          <w:ilvl w:val="0"/>
          <w:numId w:val="55"/>
        </w:numPr>
        <w:tabs>
          <w:tab w:val="left" w:pos="1706"/>
        </w:tabs>
        <w:spacing w:before="9" w:line="273" w:lineRule="auto"/>
        <w:ind w:right="829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:rsidR="00C50F66" w:rsidRDefault="008E5C92">
      <w:pPr>
        <w:pStyle w:val="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6" w:line="276" w:lineRule="auto"/>
        <w:ind w:right="8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:rsidR="00C50F66" w:rsidRDefault="008E5C92">
      <w:pPr>
        <w:pStyle w:val="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9" w:line="276" w:lineRule="auto"/>
        <w:ind w:right="8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3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C50F66" w:rsidRDefault="008E5C92">
      <w:pPr>
        <w:pStyle w:val="a3"/>
        <w:spacing w:before="39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56"/>
        </w:numPr>
        <w:tabs>
          <w:tab w:val="left" w:pos="1686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C50F66" w:rsidRDefault="00C50F66">
      <w:pPr>
        <w:spacing w:line="272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далее;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C50F66" w:rsidRDefault="008E5C92">
      <w:pPr>
        <w:pStyle w:val="a5"/>
        <w:numPr>
          <w:ilvl w:val="0"/>
          <w:numId w:val="56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C50F66" w:rsidRDefault="008E5C92">
      <w:pPr>
        <w:pStyle w:val="a5"/>
        <w:numPr>
          <w:ilvl w:val="0"/>
          <w:numId w:val="56"/>
        </w:numPr>
        <w:tabs>
          <w:tab w:val="left" w:pos="1696"/>
        </w:tabs>
        <w:spacing w:before="32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2"/>
        <w:ind w:left="166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C50F66" w:rsidRDefault="008E5C92">
      <w:pPr>
        <w:pStyle w:val="a5"/>
        <w:numPr>
          <w:ilvl w:val="0"/>
          <w:numId w:val="56"/>
        </w:numPr>
        <w:tabs>
          <w:tab w:val="left" w:pos="1701"/>
        </w:tabs>
        <w:spacing w:before="40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C50F66" w:rsidRDefault="008E5C92">
      <w:pPr>
        <w:spacing w:before="41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56"/>
        </w:numPr>
        <w:tabs>
          <w:tab w:val="left" w:pos="1682"/>
        </w:tabs>
        <w:spacing w:line="321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C50F66" w:rsidRDefault="008E5C92">
      <w:pPr>
        <w:pStyle w:val="a5"/>
        <w:numPr>
          <w:ilvl w:val="0"/>
          <w:numId w:val="56"/>
        </w:numPr>
        <w:tabs>
          <w:tab w:val="left" w:pos="1710"/>
        </w:tabs>
        <w:spacing w:line="320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:rsidR="00C50F66" w:rsidRDefault="00C50F66">
      <w:pPr>
        <w:spacing w:line="275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C50F66" w:rsidRDefault="008E5C92">
      <w:pPr>
        <w:pStyle w:val="a5"/>
        <w:numPr>
          <w:ilvl w:val="0"/>
          <w:numId w:val="20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C50F66" w:rsidRDefault="008E5C92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50F66" w:rsidRDefault="008E5C92">
      <w:pPr>
        <w:pStyle w:val="a5"/>
        <w:numPr>
          <w:ilvl w:val="0"/>
          <w:numId w:val="57"/>
        </w:numPr>
        <w:tabs>
          <w:tab w:val="left" w:pos="1696"/>
        </w:tabs>
        <w:spacing w:before="37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C50F66" w:rsidRDefault="008E5C92">
      <w:pPr>
        <w:pStyle w:val="a5"/>
        <w:numPr>
          <w:ilvl w:val="0"/>
          <w:numId w:val="57"/>
        </w:numPr>
        <w:tabs>
          <w:tab w:val="left" w:pos="1696"/>
        </w:tabs>
        <w:spacing w:before="4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57"/>
        </w:numPr>
        <w:tabs>
          <w:tab w:val="left" w:pos="1706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C50F66" w:rsidRDefault="008E5C92">
      <w:pPr>
        <w:pStyle w:val="a5"/>
        <w:numPr>
          <w:ilvl w:val="0"/>
          <w:numId w:val="57"/>
        </w:numPr>
        <w:tabs>
          <w:tab w:val="left" w:pos="1706"/>
        </w:tabs>
        <w:spacing w:before="3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художественно-эстетической деятельности.</w:t>
      </w:r>
    </w:p>
    <w:p w:rsidR="00C50F66" w:rsidRDefault="008E5C92">
      <w:pPr>
        <w:pStyle w:val="a5"/>
        <w:numPr>
          <w:ilvl w:val="0"/>
          <w:numId w:val="57"/>
        </w:numPr>
        <w:tabs>
          <w:tab w:val="left" w:pos="1701"/>
        </w:tabs>
        <w:spacing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C50F66" w:rsidRDefault="008E5C92">
      <w:pPr>
        <w:pStyle w:val="2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6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C50F66" w:rsidRDefault="008E5C92">
      <w:pPr>
        <w:pStyle w:val="a5"/>
        <w:numPr>
          <w:ilvl w:val="0"/>
          <w:numId w:val="58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Рисование:</w:t>
      </w:r>
    </w:p>
    <w:p w:rsidR="00C50F66" w:rsidRDefault="008E5C92">
      <w:pPr>
        <w:pStyle w:val="a3"/>
        <w:spacing w:before="35" w:line="276" w:lineRule="auto"/>
        <w:ind w:right="835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C50F66" w:rsidRDefault="008E5C92">
      <w:pPr>
        <w:pStyle w:val="a3"/>
        <w:spacing w:line="276" w:lineRule="auto"/>
        <w:ind w:right="832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2" w:firstLine="0"/>
      </w:pPr>
      <w:r>
        <w:lastRenderedPageBreak/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:rsidR="00C50F66" w:rsidRDefault="008E5C92">
      <w:pPr>
        <w:pStyle w:val="a3"/>
        <w:spacing w:before="2" w:line="276" w:lineRule="auto"/>
        <w:ind w:right="82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линий (неваляшка, снеговик, 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:rsidR="00C50F66" w:rsidRDefault="008E5C92">
      <w:pPr>
        <w:pStyle w:val="a5"/>
        <w:numPr>
          <w:ilvl w:val="0"/>
          <w:numId w:val="58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C50F66" w:rsidRDefault="008E5C92">
      <w:pPr>
        <w:pStyle w:val="a3"/>
        <w:spacing w:before="34" w:line="276" w:lineRule="auto"/>
        <w:ind w:right="837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C50F66" w:rsidRDefault="008E5C92">
      <w:pPr>
        <w:pStyle w:val="a5"/>
        <w:numPr>
          <w:ilvl w:val="0"/>
          <w:numId w:val="58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Аппликация:</w:t>
      </w:r>
    </w:p>
    <w:p w:rsidR="00C50F66" w:rsidRDefault="008E5C92">
      <w:pPr>
        <w:pStyle w:val="a3"/>
        <w:spacing w:before="33" w:line="276" w:lineRule="auto"/>
        <w:ind w:right="834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C50F66" w:rsidRDefault="008E5C92">
      <w:pPr>
        <w:pStyle w:val="a5"/>
        <w:numPr>
          <w:ilvl w:val="0"/>
          <w:numId w:val="5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C50F66" w:rsidRDefault="008E5C92">
      <w:pPr>
        <w:pStyle w:val="a3"/>
        <w:spacing w:before="34" w:line="276" w:lineRule="auto"/>
        <w:ind w:right="83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C50F66" w:rsidRDefault="008E5C92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9" w:line="276" w:lineRule="auto"/>
        <w:ind w:right="838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8" w:firstLine="0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:rsidR="00C50F66" w:rsidRDefault="008E5C92">
      <w:pPr>
        <w:pStyle w:val="a5"/>
        <w:numPr>
          <w:ilvl w:val="0"/>
          <w:numId w:val="9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C50F66" w:rsidRDefault="008E5C92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59"/>
        </w:numPr>
        <w:tabs>
          <w:tab w:val="left" w:pos="1715"/>
        </w:tabs>
        <w:spacing w:before="34" w:line="273" w:lineRule="auto"/>
        <w:ind w:right="8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C50F66" w:rsidRDefault="008E5C92">
      <w:pPr>
        <w:pStyle w:val="a5"/>
        <w:numPr>
          <w:ilvl w:val="0"/>
          <w:numId w:val="59"/>
        </w:numPr>
        <w:tabs>
          <w:tab w:val="left" w:pos="1710"/>
        </w:tabs>
        <w:spacing w:before="5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C50F66" w:rsidRDefault="008E5C92">
      <w:pPr>
        <w:pStyle w:val="a5"/>
        <w:numPr>
          <w:ilvl w:val="0"/>
          <w:numId w:val="59"/>
        </w:numPr>
        <w:tabs>
          <w:tab w:val="left" w:pos="1701"/>
        </w:tabs>
        <w:spacing w:before="3" w:line="271" w:lineRule="auto"/>
        <w:ind w:right="834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C50F66" w:rsidRDefault="008E5C92">
      <w:pPr>
        <w:pStyle w:val="a5"/>
        <w:numPr>
          <w:ilvl w:val="0"/>
          <w:numId w:val="59"/>
        </w:numPr>
        <w:tabs>
          <w:tab w:val="left" w:pos="1696"/>
        </w:tabs>
        <w:spacing w:before="2"/>
        <w:ind w:left="169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C50F66" w:rsidRDefault="008E5C92">
      <w:pPr>
        <w:pStyle w:val="a3"/>
        <w:spacing w:before="35" w:line="276" w:lineRule="auto"/>
        <w:ind w:right="832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C50F66" w:rsidRDefault="008E5C92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C50F66" w:rsidRDefault="008E5C92">
      <w:pPr>
        <w:pStyle w:val="a3"/>
        <w:spacing w:line="276" w:lineRule="auto"/>
        <w:ind w:right="8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:rsidR="00C50F66" w:rsidRDefault="008E5C92">
      <w:pPr>
        <w:pStyle w:val="a5"/>
        <w:numPr>
          <w:ilvl w:val="0"/>
          <w:numId w:val="59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C50F66" w:rsidRDefault="008E5C92">
      <w:pPr>
        <w:pStyle w:val="a3"/>
        <w:spacing w:before="3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4" w:firstLine="0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C50F66" w:rsidRDefault="008E5C92">
      <w:pPr>
        <w:pStyle w:val="a3"/>
        <w:spacing w:before="1" w:line="276" w:lineRule="auto"/>
        <w:ind w:right="84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C50F66" w:rsidRDefault="008E5C92">
      <w:pPr>
        <w:pStyle w:val="2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6" w:line="276" w:lineRule="auto"/>
        <w:ind w:right="832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C50F66" w:rsidRDefault="008E5C92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60"/>
        </w:numPr>
        <w:tabs>
          <w:tab w:val="left" w:pos="1696"/>
        </w:tabs>
        <w:spacing w:before="35" w:line="266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C50F66" w:rsidRDefault="008E5C92">
      <w:pPr>
        <w:pStyle w:val="a5"/>
        <w:numPr>
          <w:ilvl w:val="0"/>
          <w:numId w:val="60"/>
        </w:numPr>
        <w:tabs>
          <w:tab w:val="left" w:pos="1710"/>
        </w:tabs>
        <w:spacing w:before="8"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8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50F66" w:rsidRDefault="008E5C92">
      <w:pPr>
        <w:pStyle w:val="a3"/>
        <w:spacing w:before="36" w:line="276" w:lineRule="auto"/>
        <w:ind w:right="830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61"/>
        </w:numPr>
        <w:tabs>
          <w:tab w:val="left" w:pos="166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C50F66" w:rsidRDefault="008E5C92">
      <w:pPr>
        <w:pStyle w:val="a5"/>
        <w:numPr>
          <w:ilvl w:val="0"/>
          <w:numId w:val="61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0"/>
          <w:numId w:val="61"/>
        </w:numPr>
        <w:tabs>
          <w:tab w:val="left" w:pos="1691"/>
        </w:tabs>
        <w:spacing w:line="316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9"/>
        <w:ind w:left="166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C50F66" w:rsidRDefault="008E5C92">
      <w:pPr>
        <w:pStyle w:val="a5"/>
        <w:numPr>
          <w:ilvl w:val="0"/>
          <w:numId w:val="61"/>
        </w:numPr>
        <w:tabs>
          <w:tab w:val="left" w:pos="1701"/>
        </w:tabs>
        <w:spacing w:before="39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C50F66" w:rsidRDefault="00C50F66">
      <w:pPr>
        <w:spacing w:line="27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C50F66" w:rsidRDefault="008E5C92">
      <w:pPr>
        <w:spacing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C50F66" w:rsidRDefault="008E5C92">
      <w:pPr>
        <w:pStyle w:val="a5"/>
        <w:numPr>
          <w:ilvl w:val="0"/>
          <w:numId w:val="61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C50F66" w:rsidRDefault="008E5C92">
      <w:pPr>
        <w:pStyle w:val="a5"/>
        <w:numPr>
          <w:ilvl w:val="0"/>
          <w:numId w:val="61"/>
        </w:numPr>
        <w:tabs>
          <w:tab w:val="left" w:pos="1696"/>
        </w:tabs>
        <w:spacing w:line="319" w:lineRule="exact"/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C50F66" w:rsidRDefault="008E5C9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50F66" w:rsidRDefault="008E5C92">
      <w:pPr>
        <w:pStyle w:val="a5"/>
        <w:numPr>
          <w:ilvl w:val="0"/>
          <w:numId w:val="62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C50F66" w:rsidRDefault="008E5C92">
      <w:pPr>
        <w:pStyle w:val="a5"/>
        <w:numPr>
          <w:ilvl w:val="0"/>
          <w:numId w:val="62"/>
        </w:numPr>
        <w:tabs>
          <w:tab w:val="left" w:pos="1706"/>
        </w:tabs>
        <w:spacing w:before="2" w:line="273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62"/>
        </w:numPr>
        <w:tabs>
          <w:tab w:val="left" w:pos="1706"/>
        </w:tabs>
        <w:spacing w:before="6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C50F66" w:rsidRDefault="008E5C92">
      <w:pPr>
        <w:pStyle w:val="a5"/>
        <w:numPr>
          <w:ilvl w:val="0"/>
          <w:numId w:val="62"/>
        </w:numPr>
        <w:tabs>
          <w:tab w:val="left" w:pos="1701"/>
        </w:tabs>
        <w:spacing w:before="6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C50F66" w:rsidRDefault="008E5C92">
      <w:pPr>
        <w:pStyle w:val="a5"/>
        <w:numPr>
          <w:ilvl w:val="0"/>
          <w:numId w:val="62"/>
        </w:numPr>
        <w:tabs>
          <w:tab w:val="left" w:pos="1701"/>
        </w:tabs>
        <w:spacing w:before="9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:rsidR="00C50F66" w:rsidRDefault="008E5C92">
      <w:pPr>
        <w:pStyle w:val="a5"/>
        <w:numPr>
          <w:ilvl w:val="0"/>
          <w:numId w:val="62"/>
        </w:numPr>
        <w:tabs>
          <w:tab w:val="left" w:pos="1696"/>
        </w:tabs>
        <w:spacing w:before="13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:rsidR="00C50F66" w:rsidRDefault="008E5C92">
      <w:pPr>
        <w:pStyle w:val="a5"/>
        <w:numPr>
          <w:ilvl w:val="0"/>
          <w:numId w:val="62"/>
        </w:numPr>
        <w:tabs>
          <w:tab w:val="left" w:pos="1706"/>
        </w:tabs>
        <w:spacing w:before="1" w:line="266" w:lineRule="auto"/>
        <w:ind w:right="841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C50F66" w:rsidRDefault="008E5C92">
      <w:pPr>
        <w:pStyle w:val="a5"/>
        <w:numPr>
          <w:ilvl w:val="0"/>
          <w:numId w:val="62"/>
        </w:numPr>
        <w:tabs>
          <w:tab w:val="left" w:pos="1696"/>
        </w:tabs>
        <w:spacing w:before="9"/>
        <w:ind w:left="169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:rsidR="00C50F66" w:rsidRDefault="008E5C92">
      <w:pPr>
        <w:pStyle w:val="a5"/>
        <w:numPr>
          <w:ilvl w:val="0"/>
          <w:numId w:val="62"/>
        </w:numPr>
        <w:tabs>
          <w:tab w:val="left" w:pos="1706"/>
        </w:tabs>
        <w:spacing w:before="42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C50F66" w:rsidRDefault="008E5C92">
      <w:pPr>
        <w:pStyle w:val="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63"/>
        </w:numPr>
        <w:tabs>
          <w:tab w:val="left" w:pos="1686"/>
        </w:tabs>
        <w:spacing w:before="34"/>
        <w:jc w:val="both"/>
        <w:rPr>
          <w:sz w:val="24"/>
        </w:rPr>
      </w:pPr>
      <w:r>
        <w:rPr>
          <w:sz w:val="24"/>
        </w:rPr>
        <w:t>Рисование:</w:t>
      </w:r>
    </w:p>
    <w:p w:rsidR="00C50F66" w:rsidRDefault="008E5C92">
      <w:pPr>
        <w:pStyle w:val="a3"/>
        <w:spacing w:before="35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C50F66" w:rsidRDefault="008E5C92">
      <w:pPr>
        <w:pStyle w:val="a5"/>
        <w:numPr>
          <w:ilvl w:val="0"/>
          <w:numId w:val="63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C50F66" w:rsidRDefault="008E5C92">
      <w:pPr>
        <w:pStyle w:val="a3"/>
        <w:spacing w:before="35" w:line="276" w:lineRule="auto"/>
        <w:ind w:right="835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:rsidR="00C50F66" w:rsidRDefault="008E5C92">
      <w:pPr>
        <w:pStyle w:val="a5"/>
        <w:numPr>
          <w:ilvl w:val="0"/>
          <w:numId w:val="63"/>
        </w:numPr>
        <w:tabs>
          <w:tab w:val="left" w:pos="1686"/>
        </w:tabs>
        <w:spacing w:line="320" w:lineRule="exact"/>
        <w:jc w:val="both"/>
        <w:rPr>
          <w:sz w:val="24"/>
        </w:rPr>
      </w:pPr>
      <w:r>
        <w:rPr>
          <w:sz w:val="24"/>
        </w:rPr>
        <w:t>Лепка:</w:t>
      </w:r>
    </w:p>
    <w:p w:rsidR="00C50F66" w:rsidRDefault="008E5C92">
      <w:pPr>
        <w:pStyle w:val="a3"/>
        <w:spacing w:before="35" w:line="276" w:lineRule="auto"/>
        <w:ind w:right="835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3" w:firstLine="0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C50F66" w:rsidRDefault="008E5C92">
      <w:pPr>
        <w:pStyle w:val="a5"/>
        <w:numPr>
          <w:ilvl w:val="0"/>
          <w:numId w:val="63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Аппликация:</w:t>
      </w:r>
    </w:p>
    <w:p w:rsidR="00C50F66" w:rsidRDefault="008E5C92">
      <w:pPr>
        <w:pStyle w:val="a3"/>
        <w:spacing w:before="35" w:line="276" w:lineRule="auto"/>
        <w:ind w:right="833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тому подобное. Педагог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 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:rsidR="00C50F66" w:rsidRDefault="008E5C92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64"/>
        </w:numPr>
        <w:tabs>
          <w:tab w:val="left" w:pos="1701"/>
        </w:tabs>
        <w:spacing w:before="35"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C50F66" w:rsidRDefault="008E5C92">
      <w:pPr>
        <w:pStyle w:val="a5"/>
        <w:numPr>
          <w:ilvl w:val="0"/>
          <w:numId w:val="64"/>
        </w:numPr>
        <w:tabs>
          <w:tab w:val="left" w:pos="1706"/>
        </w:tabs>
        <w:spacing w:before="3" w:line="271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:rsidR="00C50F66" w:rsidRDefault="008E5C92">
      <w:pPr>
        <w:pStyle w:val="a5"/>
        <w:numPr>
          <w:ilvl w:val="0"/>
          <w:numId w:val="9"/>
        </w:numPr>
        <w:tabs>
          <w:tab w:val="left" w:pos="813"/>
        </w:tabs>
        <w:spacing w:before="8"/>
        <w:ind w:left="812" w:hanging="141"/>
        <w:rPr>
          <w:sz w:val="24"/>
        </w:rPr>
      </w:pP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:rsidR="00C50F66" w:rsidRDefault="008E5C92">
      <w:pPr>
        <w:pStyle w:val="a5"/>
        <w:numPr>
          <w:ilvl w:val="0"/>
          <w:numId w:val="64"/>
        </w:numPr>
        <w:tabs>
          <w:tab w:val="left" w:pos="1715"/>
        </w:tabs>
        <w:spacing w:before="40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:rsidR="00C50F66" w:rsidRDefault="008E5C92">
      <w:pPr>
        <w:pStyle w:val="a5"/>
        <w:numPr>
          <w:ilvl w:val="0"/>
          <w:numId w:val="64"/>
        </w:numPr>
        <w:tabs>
          <w:tab w:val="left" w:pos="1706"/>
        </w:tabs>
        <w:spacing w:before="8" w:line="266" w:lineRule="auto"/>
        <w:ind w:right="833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C50F66" w:rsidRDefault="008E5C92">
      <w:pPr>
        <w:pStyle w:val="a5"/>
        <w:numPr>
          <w:ilvl w:val="0"/>
          <w:numId w:val="64"/>
        </w:numPr>
        <w:tabs>
          <w:tab w:val="left" w:pos="1710"/>
        </w:tabs>
        <w:spacing w:before="9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C50F66" w:rsidRDefault="008E5C92">
      <w:pPr>
        <w:pStyle w:val="2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65"/>
        </w:numPr>
        <w:tabs>
          <w:tab w:val="left" w:pos="1797"/>
        </w:tabs>
        <w:spacing w:before="35"/>
        <w:ind w:hanging="558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6" w:firstLine="0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о музыкальных инструментах; учит детей чувствовать характер музыки, узнавать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:rsidR="00C50F66" w:rsidRDefault="008E5C92">
      <w:pPr>
        <w:pStyle w:val="a5"/>
        <w:numPr>
          <w:ilvl w:val="0"/>
          <w:numId w:val="65"/>
        </w:numPr>
        <w:tabs>
          <w:tab w:val="left" w:pos="1720"/>
        </w:tabs>
        <w:spacing w:line="273" w:lineRule="auto"/>
        <w:ind w:left="672" w:right="8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C50F66" w:rsidRDefault="008E5C92">
      <w:pPr>
        <w:pStyle w:val="a5"/>
        <w:numPr>
          <w:ilvl w:val="0"/>
          <w:numId w:val="65"/>
        </w:numPr>
        <w:tabs>
          <w:tab w:val="left" w:pos="1859"/>
        </w:tabs>
        <w:spacing w:before="1" w:line="273" w:lineRule="auto"/>
        <w:ind w:left="672" w:right="836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C50F66" w:rsidRDefault="008E5C92">
      <w:pPr>
        <w:pStyle w:val="a5"/>
        <w:numPr>
          <w:ilvl w:val="0"/>
          <w:numId w:val="65"/>
        </w:numPr>
        <w:tabs>
          <w:tab w:val="left" w:pos="1773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C50F66" w:rsidRDefault="008E5C92">
      <w:pPr>
        <w:pStyle w:val="a5"/>
        <w:numPr>
          <w:ilvl w:val="0"/>
          <w:numId w:val="65"/>
        </w:numPr>
        <w:tabs>
          <w:tab w:val="left" w:pos="1761"/>
        </w:tabs>
        <w:spacing w:before="4"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C50F66" w:rsidRDefault="008E5C92">
      <w:pPr>
        <w:pStyle w:val="a5"/>
        <w:numPr>
          <w:ilvl w:val="0"/>
          <w:numId w:val="65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C50F66" w:rsidRDefault="008E5C92">
      <w:pPr>
        <w:pStyle w:val="a3"/>
        <w:spacing w:before="34" w:line="276" w:lineRule="auto"/>
        <w:ind w:right="8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C50F66" w:rsidRDefault="008E5C92">
      <w:pPr>
        <w:pStyle w:val="a3"/>
        <w:spacing w:line="278" w:lineRule="auto"/>
        <w:ind w:right="8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C50F66" w:rsidRDefault="008E5C92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6" w:line="276" w:lineRule="auto"/>
        <w:ind w:right="8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режиссерской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8" w:firstLine="0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:rsidR="00C50F66" w:rsidRDefault="008E5C92">
      <w:pPr>
        <w:pStyle w:val="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7" w:line="276" w:lineRule="auto"/>
        <w:ind w:right="8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C50F66" w:rsidRDefault="008E5C92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66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:rsidR="00C50F66" w:rsidRDefault="00C50F66">
      <w:pPr>
        <w:spacing w:line="272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 криволинейность,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C50F66" w:rsidRDefault="008E5C92">
      <w:pPr>
        <w:pStyle w:val="a5"/>
        <w:numPr>
          <w:ilvl w:val="0"/>
          <w:numId w:val="66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3"/>
        <w:spacing w:before="33"/>
        <w:ind w:left="175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C50F66" w:rsidRDefault="008E5C92">
      <w:pPr>
        <w:pStyle w:val="a3"/>
        <w:spacing w:before="41" w:line="278" w:lineRule="auto"/>
        <w:ind w:right="833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:rsidR="00C50F66" w:rsidRDefault="00C50F66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C50F66" w:rsidRDefault="008E5C92">
      <w:pPr>
        <w:pStyle w:val="a5"/>
        <w:numPr>
          <w:ilvl w:val="0"/>
          <w:numId w:val="66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66"/>
        </w:numPr>
        <w:tabs>
          <w:tab w:val="left" w:pos="1696"/>
        </w:tabs>
        <w:spacing w:before="99"/>
        <w:ind w:left="1695" w:hanging="457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ind w:left="1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66"/>
        </w:numPr>
        <w:tabs>
          <w:tab w:val="left" w:pos="1686"/>
        </w:tabs>
        <w:spacing w:before="30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C50F66" w:rsidRDefault="008E5C92">
      <w:pPr>
        <w:pStyle w:val="a5"/>
        <w:numPr>
          <w:ilvl w:val="0"/>
          <w:numId w:val="66"/>
        </w:numPr>
        <w:tabs>
          <w:tab w:val="left" w:pos="1715"/>
        </w:tabs>
        <w:spacing w:line="319" w:lineRule="exact"/>
        <w:ind w:left="171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развлечениях;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C50F66" w:rsidRDefault="008E5C92">
      <w:pPr>
        <w:spacing w:line="276" w:lineRule="auto"/>
        <w:ind w:left="672" w:right="8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:rsidR="00C50F66" w:rsidRDefault="00C50F66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C50F66" w:rsidRDefault="008E5C9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50F66" w:rsidRDefault="008E5C92">
      <w:pPr>
        <w:pStyle w:val="a5"/>
        <w:numPr>
          <w:ilvl w:val="0"/>
          <w:numId w:val="67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:rsidR="00C50F66" w:rsidRDefault="008E5C92">
      <w:pPr>
        <w:pStyle w:val="a5"/>
        <w:numPr>
          <w:ilvl w:val="0"/>
          <w:numId w:val="67"/>
        </w:numPr>
        <w:tabs>
          <w:tab w:val="left" w:pos="1706"/>
        </w:tabs>
        <w:spacing w:before="6" w:line="271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C50F66" w:rsidRDefault="008E5C92">
      <w:pPr>
        <w:pStyle w:val="a5"/>
        <w:numPr>
          <w:ilvl w:val="0"/>
          <w:numId w:val="67"/>
        </w:numPr>
        <w:tabs>
          <w:tab w:val="left" w:pos="1701"/>
        </w:tabs>
        <w:spacing w:before="4" w:line="264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C50F66" w:rsidRDefault="008E5C92">
      <w:pPr>
        <w:pStyle w:val="a5"/>
        <w:numPr>
          <w:ilvl w:val="0"/>
          <w:numId w:val="67"/>
        </w:numPr>
        <w:tabs>
          <w:tab w:val="left" w:pos="1701"/>
        </w:tabs>
        <w:spacing w:before="1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0"/>
          <w:numId w:val="67"/>
        </w:numPr>
        <w:tabs>
          <w:tab w:val="left" w:pos="1706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C50F66" w:rsidRDefault="008E5C92">
      <w:pPr>
        <w:pStyle w:val="a5"/>
        <w:numPr>
          <w:ilvl w:val="0"/>
          <w:numId w:val="67"/>
        </w:numPr>
        <w:tabs>
          <w:tab w:val="left" w:pos="1773"/>
        </w:tabs>
        <w:spacing w:before="4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:rsidR="00C50F66" w:rsidRDefault="00C50F66">
      <w:pPr>
        <w:spacing w:line="273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42" w:firstLine="0"/>
      </w:pPr>
      <w:r>
        <w:lastRenderedPageBreak/>
        <w:t>внимание детей на описание сказочных домиков (теремок, рукавичка,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:rsidR="00C50F66" w:rsidRDefault="008E5C92">
      <w:pPr>
        <w:pStyle w:val="a5"/>
        <w:numPr>
          <w:ilvl w:val="0"/>
          <w:numId w:val="67"/>
        </w:numPr>
        <w:tabs>
          <w:tab w:val="left" w:pos="1701"/>
        </w:tabs>
        <w:spacing w:line="271" w:lineRule="auto"/>
        <w:ind w:right="840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C50F66" w:rsidRDefault="008E5C92">
      <w:pPr>
        <w:pStyle w:val="a5"/>
        <w:numPr>
          <w:ilvl w:val="0"/>
          <w:numId w:val="67"/>
        </w:numPr>
        <w:tabs>
          <w:tab w:val="left" w:pos="1696"/>
        </w:tabs>
        <w:spacing w:line="266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C50F66" w:rsidRDefault="008E5C92">
      <w:pPr>
        <w:pStyle w:val="a5"/>
        <w:numPr>
          <w:ilvl w:val="0"/>
          <w:numId w:val="67"/>
        </w:numPr>
        <w:tabs>
          <w:tab w:val="left" w:pos="1701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C50F66" w:rsidRDefault="008E5C92">
      <w:pPr>
        <w:pStyle w:val="2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68"/>
        </w:numPr>
        <w:tabs>
          <w:tab w:val="left" w:pos="1701"/>
        </w:tabs>
        <w:spacing w:before="34" w:line="276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C50F66" w:rsidRDefault="008E5C92">
      <w:pPr>
        <w:pStyle w:val="a3"/>
        <w:spacing w:line="276" w:lineRule="auto"/>
        <w:ind w:right="829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0"/>
      </w:pPr>
      <w:r>
        <w:lastRenderedPageBreak/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C50F66" w:rsidRDefault="008E5C92">
      <w:pPr>
        <w:pStyle w:val="a3"/>
        <w:spacing w:before="2" w:line="276" w:lineRule="auto"/>
        <w:ind w:right="83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C50F66" w:rsidRDefault="008E5C92">
      <w:pPr>
        <w:pStyle w:val="a3"/>
        <w:spacing w:before="1" w:line="276" w:lineRule="auto"/>
        <w:ind w:right="833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>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C50F66" w:rsidRDefault="008E5C92">
      <w:pPr>
        <w:pStyle w:val="a5"/>
        <w:numPr>
          <w:ilvl w:val="0"/>
          <w:numId w:val="68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C50F66" w:rsidRDefault="008E5C92">
      <w:pPr>
        <w:pStyle w:val="a3"/>
        <w:spacing w:before="34" w:line="276" w:lineRule="auto"/>
        <w:ind w:right="83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4" w:firstLine="0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:rsidR="00C50F66" w:rsidRDefault="008E5C92">
      <w:pPr>
        <w:pStyle w:val="a3"/>
        <w:spacing w:before="3" w:line="276" w:lineRule="auto"/>
        <w:ind w:right="833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r>
        <w:rPr>
          <w:spacing w:val="-1"/>
        </w:rPr>
        <w:t>филимоновской,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:rsidR="00C50F66" w:rsidRDefault="008E5C92">
      <w:pPr>
        <w:pStyle w:val="a5"/>
        <w:numPr>
          <w:ilvl w:val="0"/>
          <w:numId w:val="68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C50F66" w:rsidRDefault="008E5C92">
      <w:pPr>
        <w:pStyle w:val="a3"/>
        <w:spacing w:before="32" w:line="276" w:lineRule="auto"/>
        <w:ind w:right="828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>или их детали из бумаги, сложенной гармошкой, а симметричные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C50F66" w:rsidRDefault="008E5C92">
      <w:pPr>
        <w:pStyle w:val="a5"/>
        <w:numPr>
          <w:ilvl w:val="0"/>
          <w:numId w:val="68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C50F66" w:rsidRDefault="008E5C92">
      <w:pPr>
        <w:pStyle w:val="a3"/>
        <w:spacing w:before="35" w:line="276" w:lineRule="auto"/>
        <w:ind w:right="830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C50F66" w:rsidRDefault="008E5C92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9"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4" w:firstLine="0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C50F66" w:rsidRDefault="008E5C92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69"/>
        </w:numPr>
        <w:tabs>
          <w:tab w:val="left" w:pos="1710"/>
        </w:tabs>
        <w:spacing w:before="34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:rsidR="00C50F66" w:rsidRDefault="008E5C92">
      <w:pPr>
        <w:pStyle w:val="a5"/>
        <w:numPr>
          <w:ilvl w:val="0"/>
          <w:numId w:val="69"/>
        </w:numPr>
        <w:tabs>
          <w:tab w:val="left" w:pos="1706"/>
        </w:tabs>
        <w:spacing w:before="2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:rsidR="00C50F66" w:rsidRDefault="008E5C92">
      <w:pPr>
        <w:pStyle w:val="a5"/>
        <w:numPr>
          <w:ilvl w:val="0"/>
          <w:numId w:val="69"/>
        </w:numPr>
        <w:tabs>
          <w:tab w:val="left" w:pos="1701"/>
        </w:tabs>
        <w:spacing w:before="4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C50F66" w:rsidRDefault="008E5C92">
      <w:pPr>
        <w:pStyle w:val="a5"/>
        <w:numPr>
          <w:ilvl w:val="0"/>
          <w:numId w:val="69"/>
        </w:numPr>
        <w:tabs>
          <w:tab w:val="left" w:pos="1715"/>
        </w:tabs>
        <w:spacing w:before="4" w:line="276" w:lineRule="auto"/>
        <w:ind w:right="8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C50F66" w:rsidRDefault="008E5C92">
      <w:pPr>
        <w:pStyle w:val="a5"/>
        <w:numPr>
          <w:ilvl w:val="0"/>
          <w:numId w:val="69"/>
        </w:numPr>
        <w:tabs>
          <w:tab w:val="left" w:pos="1706"/>
        </w:tabs>
        <w:spacing w:line="306" w:lineRule="exact"/>
        <w:ind w:left="170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C50F66" w:rsidRDefault="008E5C92">
      <w:pPr>
        <w:pStyle w:val="a3"/>
        <w:spacing w:before="34" w:line="276" w:lineRule="auto"/>
        <w:ind w:right="835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C50F66" w:rsidRDefault="008E5C92">
      <w:pPr>
        <w:pStyle w:val="a5"/>
        <w:numPr>
          <w:ilvl w:val="0"/>
          <w:numId w:val="69"/>
        </w:numPr>
        <w:tabs>
          <w:tab w:val="left" w:pos="1706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C50F66" w:rsidRDefault="008E5C92">
      <w:pPr>
        <w:pStyle w:val="a3"/>
        <w:spacing w:before="7" w:line="276" w:lineRule="auto"/>
        <w:ind w:right="83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ребёнка.</w:t>
      </w:r>
    </w:p>
    <w:p w:rsidR="00C50F66" w:rsidRDefault="008E5C92">
      <w:pPr>
        <w:pStyle w:val="2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7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C50F66" w:rsidRDefault="008E5C92">
      <w:pPr>
        <w:pStyle w:val="2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6" w:line="276" w:lineRule="auto"/>
        <w:ind w:right="8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50F66" w:rsidRDefault="008E5C92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C50F66" w:rsidRDefault="008E5C92">
      <w:pPr>
        <w:pStyle w:val="a5"/>
        <w:numPr>
          <w:ilvl w:val="0"/>
          <w:numId w:val="70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:rsidR="00C50F66" w:rsidRDefault="008E5C92">
      <w:pPr>
        <w:pStyle w:val="a5"/>
        <w:numPr>
          <w:ilvl w:val="0"/>
          <w:numId w:val="70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C50F66" w:rsidRDefault="00C50F66">
      <w:pPr>
        <w:spacing w:line="272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:rsidR="00C50F66" w:rsidRDefault="008E5C92">
      <w:pPr>
        <w:spacing w:line="276" w:lineRule="auto"/>
        <w:ind w:left="672" w:right="8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 w:rsidR="00C50F66" w:rsidRDefault="008E5C92">
      <w:pPr>
        <w:pStyle w:val="a5"/>
        <w:numPr>
          <w:ilvl w:val="0"/>
          <w:numId w:val="70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0"/>
          <w:numId w:val="70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:rsidR="00C50F66" w:rsidRDefault="00C50F66">
      <w:pPr>
        <w:spacing w:line="27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 w:line="276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:rsidR="00C50F66" w:rsidRDefault="008E5C92">
      <w:pPr>
        <w:spacing w:before="44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:rsidR="00C50F66" w:rsidRDefault="008E5C92">
      <w:pPr>
        <w:spacing w:line="276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C50F66" w:rsidRDefault="008E5C92">
      <w:pPr>
        <w:pStyle w:val="a5"/>
        <w:numPr>
          <w:ilvl w:val="0"/>
          <w:numId w:val="70"/>
        </w:numPr>
        <w:tabs>
          <w:tab w:val="left" w:pos="1682"/>
        </w:tabs>
        <w:spacing w:line="320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:rsidR="00C50F66" w:rsidRDefault="00C50F66">
      <w:pPr>
        <w:pStyle w:val="a3"/>
        <w:ind w:left="0" w:firstLine="0"/>
        <w:jc w:val="left"/>
        <w:rPr>
          <w:i/>
          <w:sz w:val="26"/>
        </w:rPr>
      </w:pPr>
    </w:p>
    <w:p w:rsidR="00C50F66" w:rsidRDefault="008E5C92">
      <w:pPr>
        <w:pStyle w:val="a5"/>
        <w:numPr>
          <w:ilvl w:val="0"/>
          <w:numId w:val="70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:rsidR="00C50F66" w:rsidRDefault="008E5C92">
      <w:pPr>
        <w:spacing w:line="276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2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706"/>
        </w:tabs>
        <w:spacing w:before="38" w:line="273" w:lineRule="auto"/>
        <w:ind w:right="837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706"/>
        </w:tabs>
        <w:spacing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701"/>
        </w:tabs>
        <w:spacing w:before="5"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701"/>
        </w:tabs>
        <w:spacing w:before="4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701"/>
        </w:tabs>
        <w:spacing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представителями)).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706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706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701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706"/>
        </w:tabs>
        <w:spacing w:before="3"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:rsidR="00C50F66" w:rsidRDefault="00C50F66">
      <w:pPr>
        <w:spacing w:line="26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28" w:firstLine="0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845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857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C50F66" w:rsidRDefault="008E5C92">
      <w:pPr>
        <w:pStyle w:val="a5"/>
        <w:numPr>
          <w:ilvl w:val="0"/>
          <w:numId w:val="71"/>
        </w:numPr>
        <w:tabs>
          <w:tab w:val="left" w:pos="1845"/>
        </w:tabs>
        <w:spacing w:line="307" w:lineRule="exact"/>
        <w:ind w:left="1844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:rsidR="00C50F66" w:rsidRDefault="008E5C92">
      <w:pPr>
        <w:pStyle w:val="a3"/>
        <w:spacing w:before="33" w:line="276" w:lineRule="auto"/>
        <w:ind w:right="841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:rsidR="00C50F66" w:rsidRDefault="008E5C92">
      <w:pPr>
        <w:pStyle w:val="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72"/>
        </w:numPr>
        <w:tabs>
          <w:tab w:val="left" w:pos="1696"/>
        </w:tabs>
        <w:spacing w:before="37" w:line="276" w:lineRule="auto"/>
        <w:ind w:right="830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(Хохлома),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1" w:firstLine="0"/>
      </w:pPr>
      <w:r>
        <w:lastRenderedPageBreak/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:rsidR="00C50F66" w:rsidRDefault="008E5C92">
      <w:pPr>
        <w:pStyle w:val="a5"/>
        <w:numPr>
          <w:ilvl w:val="0"/>
          <w:numId w:val="9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>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предметов, явлений 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1" w:line="276" w:lineRule="auto"/>
        <w:ind w:right="8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:rsidR="00C50F66" w:rsidRDefault="008E5C92">
      <w:pPr>
        <w:pStyle w:val="a3"/>
        <w:spacing w:line="276" w:lineRule="auto"/>
        <w:ind w:right="833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:rsidR="00C50F66" w:rsidRDefault="008E5C92">
      <w:pPr>
        <w:pStyle w:val="a5"/>
        <w:numPr>
          <w:ilvl w:val="0"/>
          <w:numId w:val="7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Лепка:</w:t>
      </w:r>
    </w:p>
    <w:p w:rsidR="00C50F66" w:rsidRDefault="008E5C92">
      <w:pPr>
        <w:pStyle w:val="a3"/>
        <w:spacing w:before="33" w:line="276" w:lineRule="auto"/>
        <w:ind w:right="830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C50F66" w:rsidRDefault="008E5C92">
      <w:pPr>
        <w:pStyle w:val="a3"/>
        <w:spacing w:before="2"/>
        <w:ind w:left="1239" w:firstLine="0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7" w:firstLine="0"/>
      </w:pPr>
      <w:r>
        <w:lastRenderedPageBreak/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(налеп,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C50F66" w:rsidRDefault="008E5C92">
      <w:pPr>
        <w:pStyle w:val="a5"/>
        <w:numPr>
          <w:ilvl w:val="0"/>
          <w:numId w:val="72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C50F66" w:rsidRDefault="008E5C92">
      <w:pPr>
        <w:pStyle w:val="a3"/>
        <w:spacing w:before="35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 мозаичному 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C50F66" w:rsidRDefault="008E5C92">
      <w:pPr>
        <w:pStyle w:val="a5"/>
        <w:numPr>
          <w:ilvl w:val="0"/>
          <w:numId w:val="7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C50F66" w:rsidRDefault="008E5C92">
      <w:pPr>
        <w:pStyle w:val="a3"/>
        <w:spacing w:before="34" w:line="276" w:lineRule="auto"/>
        <w:ind w:right="834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C50F66" w:rsidRDefault="008E5C92">
      <w:pPr>
        <w:pStyle w:val="a5"/>
        <w:numPr>
          <w:ilvl w:val="0"/>
          <w:numId w:val="72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C50F66" w:rsidRDefault="008E5C92">
      <w:pPr>
        <w:pStyle w:val="a3"/>
        <w:spacing w:before="35" w:line="276" w:lineRule="auto"/>
        <w:ind w:right="8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5" w:firstLine="0"/>
      </w:pPr>
      <w:r>
        <w:lastRenderedPageBreak/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 гамму.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C50F66" w:rsidRDefault="008E5C92">
      <w:pPr>
        <w:pStyle w:val="2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73"/>
        </w:numPr>
        <w:tabs>
          <w:tab w:val="left" w:pos="1701"/>
        </w:tabs>
        <w:spacing w:before="34" w:line="273" w:lineRule="auto"/>
        <w:ind w:right="837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дома, театры и другое). Поощряет 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C50F66" w:rsidRDefault="008E5C92">
      <w:pPr>
        <w:pStyle w:val="a5"/>
        <w:numPr>
          <w:ilvl w:val="0"/>
          <w:numId w:val="73"/>
        </w:numPr>
        <w:tabs>
          <w:tab w:val="left" w:pos="1701"/>
        </w:tabs>
        <w:spacing w:line="273" w:lineRule="auto"/>
        <w:ind w:right="832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:rsidR="00C50F66" w:rsidRDefault="008E5C92">
      <w:pPr>
        <w:pStyle w:val="a5"/>
        <w:numPr>
          <w:ilvl w:val="0"/>
          <w:numId w:val="73"/>
        </w:numPr>
        <w:tabs>
          <w:tab w:val="left" w:pos="1701"/>
        </w:tabs>
        <w:spacing w:line="273" w:lineRule="auto"/>
        <w:ind w:right="835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C50F66" w:rsidRDefault="008E5C92">
      <w:pPr>
        <w:pStyle w:val="2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50F66" w:rsidRDefault="008E5C92">
      <w:pPr>
        <w:pStyle w:val="a5"/>
        <w:numPr>
          <w:ilvl w:val="0"/>
          <w:numId w:val="74"/>
        </w:numPr>
        <w:tabs>
          <w:tab w:val="left" w:pos="1715"/>
        </w:tabs>
        <w:spacing w:before="35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C50F66" w:rsidRDefault="008E5C92">
      <w:pPr>
        <w:pStyle w:val="a5"/>
        <w:numPr>
          <w:ilvl w:val="0"/>
          <w:numId w:val="74"/>
        </w:numPr>
        <w:tabs>
          <w:tab w:val="left" w:pos="1706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C50F66" w:rsidRDefault="008E5C92">
      <w:pPr>
        <w:pStyle w:val="a5"/>
        <w:numPr>
          <w:ilvl w:val="0"/>
          <w:numId w:val="74"/>
        </w:numPr>
        <w:tabs>
          <w:tab w:val="left" w:pos="1710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:rsidR="00C50F66" w:rsidRDefault="00C50F66">
      <w:pPr>
        <w:spacing w:line="271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:rsidR="00C50F66" w:rsidRDefault="008E5C92">
      <w:pPr>
        <w:pStyle w:val="a5"/>
        <w:numPr>
          <w:ilvl w:val="0"/>
          <w:numId w:val="74"/>
        </w:numPr>
        <w:tabs>
          <w:tab w:val="left" w:pos="1710"/>
        </w:tabs>
        <w:spacing w:before="42" w:line="273" w:lineRule="auto"/>
        <w:ind w:right="8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C50F66" w:rsidRDefault="008E5C92">
      <w:pPr>
        <w:pStyle w:val="a5"/>
        <w:numPr>
          <w:ilvl w:val="0"/>
          <w:numId w:val="74"/>
        </w:numPr>
        <w:tabs>
          <w:tab w:val="left" w:pos="1706"/>
        </w:tabs>
        <w:spacing w:before="4" w:line="273" w:lineRule="auto"/>
        <w:ind w:right="833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:rsidR="00C50F66" w:rsidRDefault="008E5C92">
      <w:pPr>
        <w:pStyle w:val="a5"/>
        <w:numPr>
          <w:ilvl w:val="0"/>
          <w:numId w:val="74"/>
        </w:numPr>
        <w:tabs>
          <w:tab w:val="left" w:pos="1706"/>
        </w:tabs>
        <w:spacing w:before="7" w:line="273" w:lineRule="auto"/>
        <w:ind w:right="832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C50F66" w:rsidRDefault="008E5C92">
      <w:pPr>
        <w:pStyle w:val="a5"/>
        <w:numPr>
          <w:ilvl w:val="0"/>
          <w:numId w:val="74"/>
        </w:numPr>
        <w:tabs>
          <w:tab w:val="left" w:pos="1706"/>
        </w:tabs>
        <w:spacing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C50F66" w:rsidRDefault="008E5C92">
      <w:pPr>
        <w:pStyle w:val="2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6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r>
        <w:t>детали  костюма;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8" w:firstLine="0"/>
      </w:pPr>
      <w:r>
        <w:lastRenderedPageBreak/>
        <w:t>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:rsidR="00C50F66" w:rsidRDefault="008E5C92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C50F66" w:rsidRDefault="008E5C92">
      <w:pPr>
        <w:pStyle w:val="a3"/>
        <w:spacing w:before="36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46"/>
        </w:tabs>
        <w:spacing w:before="7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C50F66" w:rsidRDefault="008E5C92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:rsidR="00C50F66" w:rsidRDefault="008E5C92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C50F66" w:rsidRDefault="00C50F66">
      <w:pPr>
        <w:pStyle w:val="a3"/>
        <w:spacing w:before="7"/>
        <w:ind w:left="0" w:firstLine="0"/>
        <w:jc w:val="left"/>
        <w:rPr>
          <w:sz w:val="28"/>
        </w:rPr>
      </w:pPr>
    </w:p>
    <w:p w:rsidR="00C50F66" w:rsidRDefault="008E5C92">
      <w:pPr>
        <w:pStyle w:val="1"/>
        <w:spacing w:before="1"/>
        <w:ind w:left="663" w:right="2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C50F66" w:rsidRDefault="008E5C92">
      <w:pPr>
        <w:spacing w:before="50" w:after="42"/>
        <w:ind w:left="663" w:right="2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4"/>
        <w:gridCol w:w="7835"/>
      </w:tblGrid>
      <w:tr w:rsidR="00C50F66">
        <w:trPr>
          <w:trHeight w:val="577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76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7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7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C50F66" w:rsidRDefault="00C50F66">
      <w:pPr>
        <w:spacing w:line="270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4"/>
        <w:gridCol w:w="7835"/>
      </w:tblGrid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:rsidR="00C50F66" w:rsidRDefault="008E5C9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7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C50F66">
        <w:trPr>
          <w:trHeight w:val="635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C50F66">
        <w:trPr>
          <w:trHeight w:val="633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C50F66" w:rsidRDefault="008E5C9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:rsidR="00C50F66" w:rsidRDefault="008E5C9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1272"/>
        </w:trPr>
        <w:tc>
          <w:tcPr>
            <w:tcW w:w="2544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C50F66" w:rsidRDefault="008E5C92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0F66" w:rsidRDefault="008E5C9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:rsidR="00C50F66" w:rsidRDefault="008E5C92">
      <w:pPr>
        <w:pStyle w:val="1"/>
        <w:numPr>
          <w:ilvl w:val="2"/>
          <w:numId w:val="11"/>
        </w:numPr>
        <w:tabs>
          <w:tab w:val="left" w:pos="1840"/>
        </w:tabs>
        <w:spacing w:line="275" w:lineRule="exact"/>
        <w:ind w:hanging="601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C50F66" w:rsidRDefault="008E5C92">
      <w:pPr>
        <w:pStyle w:val="a5"/>
        <w:numPr>
          <w:ilvl w:val="3"/>
          <w:numId w:val="11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C50F66" w:rsidRDefault="008E5C92">
      <w:pPr>
        <w:pStyle w:val="a3"/>
        <w:spacing w:before="36" w:line="276" w:lineRule="auto"/>
        <w:ind w:right="8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 и совместных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удовлетворения и радости от совместных действий ребёнка с педагогом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забавах.</w:t>
      </w:r>
    </w:p>
    <w:p w:rsidR="00C50F66" w:rsidRDefault="008E5C9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36" w:line="276" w:lineRule="auto"/>
        <w:ind w:right="894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:rsidR="00C50F66" w:rsidRDefault="008E5C92">
      <w:pPr>
        <w:pStyle w:val="a5"/>
        <w:numPr>
          <w:ilvl w:val="0"/>
          <w:numId w:val="75"/>
        </w:numPr>
        <w:tabs>
          <w:tab w:val="left" w:pos="1710"/>
        </w:tabs>
        <w:spacing w:line="273" w:lineRule="auto"/>
        <w:ind w:right="89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C50F66" w:rsidRDefault="008E5C92">
      <w:pPr>
        <w:pStyle w:val="a5"/>
        <w:numPr>
          <w:ilvl w:val="0"/>
          <w:numId w:val="75"/>
        </w:numPr>
        <w:tabs>
          <w:tab w:val="left" w:pos="1710"/>
        </w:tabs>
        <w:spacing w:before="4" w:line="273" w:lineRule="auto"/>
        <w:ind w:right="892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ложиться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сидя,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переворачиваться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14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поддержкой, переступать, 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 опору (к 8 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манипулированию предметами (берет, осматривает, перекладывает из руки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 размахивает, бросает и другое); проводит с ребёнком комплекс гимнастики,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:rsidR="00C50F66" w:rsidRDefault="008E5C92">
      <w:pPr>
        <w:pStyle w:val="a5"/>
        <w:numPr>
          <w:ilvl w:val="0"/>
          <w:numId w:val="75"/>
        </w:numPr>
        <w:tabs>
          <w:tab w:val="left" w:pos="1720"/>
        </w:tabs>
        <w:spacing w:before="3"/>
        <w:ind w:left="1719" w:hanging="481"/>
        <w:jc w:val="both"/>
        <w:rPr>
          <w:sz w:val="24"/>
        </w:rPr>
      </w:pP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движений,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90" w:firstLine="0"/>
      </w:pPr>
      <w:r>
        <w:lastRenderedPageBreak/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перешагивании,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приседать и вставать, делать первые шаги вдоль опоры при поддержке за руки, за одну руку,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ходить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каталкой,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подниматься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ступеньки;</w:t>
      </w:r>
      <w:r>
        <w:rPr>
          <w:spacing w:val="-15"/>
        </w:rPr>
        <w:t xml:space="preserve"> </w:t>
      </w:r>
      <w:r>
        <w:t>брать,</w:t>
      </w:r>
      <w:r>
        <w:rPr>
          <w:spacing w:val="-12"/>
        </w:rPr>
        <w:t xml:space="preserve"> </w:t>
      </w:r>
      <w:r>
        <w:t>держать</w:t>
      </w:r>
      <w:r>
        <w:rPr>
          <w:spacing w:val="-58"/>
        </w:rPr>
        <w:t xml:space="preserve"> </w:t>
      </w:r>
      <w:r>
        <w:t>и бросать мяч; поощряет стремление ребёнка к разнообразным движениям (приседать 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</w:t>
      </w:r>
      <w:r>
        <w:rPr>
          <w:spacing w:val="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отклик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5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игры-забавы</w:t>
      </w:r>
      <w:r>
        <w:rPr>
          <w:spacing w:val="21"/>
        </w:rPr>
        <w:t xml:space="preserve"> </w:t>
      </w:r>
      <w:r>
        <w:t>(«Поехали-поехали»,</w:t>
      </w:r>
      <w:r>
        <w:rPr>
          <w:spacing w:val="26"/>
        </w:rPr>
        <w:t xml:space="preserve"> </w:t>
      </w:r>
      <w:r>
        <w:t>«Сорока-сорока»,</w:t>
      </w:r>
    </w:p>
    <w:p w:rsidR="00C50F66" w:rsidRDefault="008E5C92">
      <w:pPr>
        <w:pStyle w:val="a3"/>
        <w:spacing w:before="1" w:line="276" w:lineRule="auto"/>
        <w:ind w:right="888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50F66" w:rsidRDefault="008E5C92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94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C50F66" w:rsidRDefault="008E5C92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41" w:line="276" w:lineRule="auto"/>
        <w:ind w:right="8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C50F66" w:rsidRDefault="008E5C92">
      <w:pPr>
        <w:pStyle w:val="a3"/>
        <w:spacing w:line="276" w:lineRule="auto"/>
        <w:ind w:right="8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C50F66" w:rsidRDefault="008E5C92">
      <w:pPr>
        <w:pStyle w:val="a5"/>
        <w:numPr>
          <w:ilvl w:val="0"/>
          <w:numId w:val="76"/>
        </w:numPr>
        <w:tabs>
          <w:tab w:val="left" w:pos="1715"/>
        </w:tabs>
        <w:spacing w:line="264" w:lineRule="auto"/>
        <w:ind w:right="16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C50F66" w:rsidRDefault="008E5C92">
      <w:pPr>
        <w:pStyle w:val="a3"/>
        <w:spacing w:before="15" w:line="276" w:lineRule="auto"/>
        <w:ind w:right="8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C50F66" w:rsidRDefault="008E5C92">
      <w:pPr>
        <w:pStyle w:val="a3"/>
        <w:spacing w:line="276" w:lineRule="auto"/>
        <w:ind w:right="8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C50F66" w:rsidRDefault="008E5C92">
      <w:pPr>
        <w:pStyle w:val="a3"/>
        <w:spacing w:line="276" w:lineRule="auto"/>
        <w:ind w:right="8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C50F66" w:rsidRDefault="008E5C92">
      <w:pPr>
        <w:pStyle w:val="a3"/>
        <w:spacing w:line="276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41" w:line="278" w:lineRule="auto"/>
        <w:ind w:right="899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C50F66" w:rsidRDefault="008E5C92">
      <w:pPr>
        <w:pStyle w:val="a3"/>
        <w:spacing w:line="272" w:lineRule="exact"/>
        <w:ind w:left="1239" w:firstLine="0"/>
      </w:pPr>
      <w:r>
        <w:t>в</w:t>
      </w:r>
      <w:r>
        <w:rPr>
          <w:spacing w:val="38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включаются</w:t>
      </w:r>
      <w:r>
        <w:rPr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вперед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опускание,</w:t>
      </w:r>
      <w:r>
        <w:rPr>
          <w:spacing w:val="38"/>
        </w:rPr>
        <w:t xml:space="preserve"> </w:t>
      </w:r>
      <w:r>
        <w:t>повороты</w:t>
      </w:r>
    </w:p>
    <w:p w:rsidR="00C50F66" w:rsidRDefault="00C50F66">
      <w:pPr>
        <w:spacing w:line="272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90" w:firstLine="0"/>
      </w:pPr>
      <w:r>
        <w:lastRenderedPageBreak/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C50F66" w:rsidRDefault="008E5C92">
      <w:pPr>
        <w:pStyle w:val="a5"/>
        <w:numPr>
          <w:ilvl w:val="0"/>
          <w:numId w:val="76"/>
        </w:numPr>
        <w:tabs>
          <w:tab w:val="left" w:pos="1706"/>
        </w:tabs>
        <w:spacing w:line="271" w:lineRule="auto"/>
        <w:ind w:left="672" w:right="888" w:firstLine="566"/>
        <w:jc w:val="both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C50F66" w:rsidRDefault="008E5C92">
      <w:pPr>
        <w:pStyle w:val="a3"/>
        <w:spacing w:before="2" w:line="278" w:lineRule="auto"/>
        <w:ind w:right="892"/>
      </w:pPr>
      <w:r>
        <w:t>Детям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навыков.</w:t>
      </w:r>
    </w:p>
    <w:p w:rsidR="00C50F66" w:rsidRDefault="008E5C92">
      <w:pPr>
        <w:pStyle w:val="a5"/>
        <w:numPr>
          <w:ilvl w:val="0"/>
          <w:numId w:val="76"/>
        </w:numPr>
        <w:tabs>
          <w:tab w:val="left" w:pos="1710"/>
        </w:tabs>
        <w:spacing w:line="271" w:lineRule="auto"/>
        <w:ind w:left="672" w:right="89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50F66" w:rsidRDefault="008E5C92">
      <w:pPr>
        <w:pStyle w:val="a3"/>
        <w:spacing w:before="39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C50F66" w:rsidRDefault="008E5C92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43" w:line="276" w:lineRule="auto"/>
        <w:ind w:right="8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88" w:firstLine="0"/>
      </w:pPr>
      <w:r>
        <w:lastRenderedPageBreak/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C50F66" w:rsidRDefault="008E5C92">
      <w:pPr>
        <w:pStyle w:val="a5"/>
        <w:numPr>
          <w:ilvl w:val="0"/>
          <w:numId w:val="77"/>
        </w:numPr>
        <w:tabs>
          <w:tab w:val="left" w:pos="1710"/>
        </w:tabs>
        <w:spacing w:before="1" w:line="264" w:lineRule="auto"/>
        <w:ind w:right="1641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C50F66" w:rsidRDefault="008E5C92">
      <w:pPr>
        <w:pStyle w:val="a3"/>
        <w:spacing w:before="16" w:line="276" w:lineRule="auto"/>
        <w:ind w:right="888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:rsidR="00C50F66" w:rsidRDefault="008E5C92">
      <w:pPr>
        <w:pStyle w:val="a3"/>
        <w:spacing w:line="276" w:lineRule="auto"/>
        <w:ind w:right="8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C50F66" w:rsidRDefault="008E5C92">
      <w:pPr>
        <w:pStyle w:val="a3"/>
        <w:spacing w:line="276" w:lineRule="auto"/>
        <w:ind w:right="897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C50F66" w:rsidRDefault="008E5C92">
      <w:pPr>
        <w:pStyle w:val="a3"/>
        <w:spacing w:line="276" w:lineRule="auto"/>
        <w:ind w:right="8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C50F66" w:rsidRDefault="008E5C92">
      <w:pPr>
        <w:pStyle w:val="a3"/>
        <w:spacing w:line="276" w:lineRule="auto"/>
        <w:ind w:right="8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C50F66" w:rsidRDefault="008E5C92">
      <w:pPr>
        <w:pStyle w:val="a3"/>
        <w:spacing w:before="1" w:line="276" w:lineRule="auto"/>
        <w:ind w:right="888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C50F66" w:rsidRDefault="008E5C92">
      <w:pPr>
        <w:pStyle w:val="a3"/>
        <w:spacing w:line="276" w:lineRule="auto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C50F66" w:rsidRDefault="008E5C92">
      <w:pPr>
        <w:pStyle w:val="a3"/>
        <w:ind w:left="1239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41" w:line="276" w:lineRule="auto"/>
        <w:ind w:right="887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:rsidR="00C50F66" w:rsidRDefault="008E5C92">
      <w:pPr>
        <w:pStyle w:val="a3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>
        <w:t>сидя и лежа, поочередное поднимание рук и ног из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:rsidR="00C50F66" w:rsidRDefault="008E5C92">
      <w:pPr>
        <w:pStyle w:val="a3"/>
        <w:spacing w:line="272" w:lineRule="exact"/>
        <w:ind w:firstLine="0"/>
      </w:pPr>
      <w:r>
        <w:t>позвоночника:</w:t>
      </w:r>
      <w:r>
        <w:rPr>
          <w:spacing w:val="61"/>
        </w:rPr>
        <w:t xml:space="preserve"> </w:t>
      </w:r>
      <w:r>
        <w:t>сгибание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:rsidR="00C50F66" w:rsidRDefault="00C50F66">
      <w:pPr>
        <w:spacing w:line="272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C50F66" w:rsidRDefault="008E5C92">
      <w:pPr>
        <w:pStyle w:val="a3"/>
        <w:spacing w:before="43" w:line="276" w:lineRule="auto"/>
        <w:ind w:right="8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C50F66" w:rsidRDefault="008E5C92">
      <w:pPr>
        <w:pStyle w:val="a3"/>
        <w:spacing w:line="276" w:lineRule="auto"/>
        <w:ind w:right="892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C50F66" w:rsidRDefault="008E5C92">
      <w:pPr>
        <w:pStyle w:val="a5"/>
        <w:numPr>
          <w:ilvl w:val="0"/>
          <w:numId w:val="77"/>
        </w:numPr>
        <w:tabs>
          <w:tab w:val="left" w:pos="1706"/>
        </w:tabs>
        <w:spacing w:line="273" w:lineRule="auto"/>
        <w:ind w:left="672" w:right="88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C50F66" w:rsidRDefault="008E5C92">
      <w:pPr>
        <w:pStyle w:val="a5"/>
        <w:numPr>
          <w:ilvl w:val="0"/>
          <w:numId w:val="77"/>
        </w:numPr>
        <w:tabs>
          <w:tab w:val="left" w:pos="1710"/>
        </w:tabs>
        <w:spacing w:before="2" w:line="273" w:lineRule="auto"/>
        <w:ind w:left="672" w:right="891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10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C50F66" w:rsidRDefault="008E5C92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:rsidR="00C50F66" w:rsidRDefault="00C50F66">
      <w:pPr>
        <w:spacing w:line="27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 w:line="276" w:lineRule="auto"/>
        <w:ind w:left="672" w:right="891"/>
        <w:jc w:val="both"/>
        <w:rPr>
          <w:i/>
          <w:sz w:val="24"/>
        </w:rPr>
      </w:pPr>
      <w:r>
        <w:rPr>
          <w:i/>
          <w:sz w:val="24"/>
        </w:rPr>
        <w:lastRenderedPageBreak/>
        <w:t>(токмач),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:rsidR="00C50F66" w:rsidRDefault="008E5C92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39" w:line="276" w:lineRule="auto"/>
        <w:ind w:right="887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C50F66" w:rsidRDefault="008E5C92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C50F66" w:rsidRDefault="008E5C92">
      <w:pPr>
        <w:pStyle w:val="a5"/>
        <w:numPr>
          <w:ilvl w:val="0"/>
          <w:numId w:val="78"/>
        </w:numPr>
        <w:tabs>
          <w:tab w:val="left" w:pos="1706"/>
        </w:tabs>
        <w:spacing w:line="264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C50F66" w:rsidRDefault="008E5C92">
      <w:pPr>
        <w:pStyle w:val="a3"/>
        <w:spacing w:before="14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C50F66" w:rsidRDefault="008E5C92">
      <w:pPr>
        <w:pStyle w:val="a3"/>
        <w:spacing w:before="42" w:line="276" w:lineRule="auto"/>
        <w:ind w:right="88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88"/>
      </w:pPr>
      <w:r>
        <w:lastRenderedPageBreak/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C50F66" w:rsidRDefault="008E5C92">
      <w:pPr>
        <w:pStyle w:val="a3"/>
        <w:spacing w:before="2" w:line="276" w:lineRule="auto"/>
        <w:ind w:right="88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:rsidR="00C50F66" w:rsidRDefault="008E5C92">
      <w:pPr>
        <w:pStyle w:val="a3"/>
        <w:spacing w:line="276" w:lineRule="auto"/>
        <w:ind w:right="889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:rsidR="00C50F66" w:rsidRDefault="008E5C92">
      <w:pPr>
        <w:pStyle w:val="a3"/>
        <w:spacing w:line="276" w:lineRule="auto"/>
        <w:ind w:right="8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:rsidR="00C50F66" w:rsidRDefault="008E5C92">
      <w:pPr>
        <w:pStyle w:val="a3"/>
        <w:spacing w:line="276" w:lineRule="auto"/>
        <w:ind w:right="8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C50F66" w:rsidRDefault="008E5C92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43" w:line="276" w:lineRule="auto"/>
        <w:ind w:right="892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C50F66" w:rsidRDefault="008E5C92">
      <w:pPr>
        <w:pStyle w:val="a3"/>
        <w:spacing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C50F66" w:rsidRDefault="008E5C92">
      <w:pPr>
        <w:pStyle w:val="a3"/>
        <w:spacing w:line="276" w:lineRule="auto"/>
        <w:ind w:right="88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C50F66" w:rsidRDefault="008E5C92">
      <w:pPr>
        <w:pStyle w:val="a3"/>
        <w:spacing w:line="276" w:lineRule="auto"/>
        <w:ind w:right="8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имитационные</w:t>
      </w:r>
      <w:r>
        <w:rPr>
          <w:spacing w:val="-15"/>
        </w:rPr>
        <w:t xml:space="preserve"> </w:t>
      </w:r>
      <w:r>
        <w:t>движения</w:t>
      </w:r>
    </w:p>
    <w:p w:rsidR="00C50F66" w:rsidRDefault="008E5C92">
      <w:pPr>
        <w:pStyle w:val="a5"/>
        <w:numPr>
          <w:ilvl w:val="0"/>
          <w:numId w:val="9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:rsidR="00C50F66" w:rsidRDefault="008E5C92">
      <w:pPr>
        <w:pStyle w:val="a3"/>
        <w:spacing w:line="275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41"/>
        <w:ind w:left="1239" w:firstLine="0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90" w:firstLine="0"/>
      </w:pPr>
      <w:r>
        <w:lastRenderedPageBreak/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C50F66" w:rsidRDefault="008E5C92">
      <w:pPr>
        <w:pStyle w:val="a3"/>
        <w:spacing w:line="276" w:lineRule="auto"/>
        <w:ind w:right="88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C50F66" w:rsidRDefault="008E5C92">
      <w:pPr>
        <w:pStyle w:val="a5"/>
        <w:numPr>
          <w:ilvl w:val="0"/>
          <w:numId w:val="78"/>
        </w:numPr>
        <w:tabs>
          <w:tab w:val="left" w:pos="1706"/>
        </w:tabs>
        <w:spacing w:line="273" w:lineRule="auto"/>
        <w:ind w:right="892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:rsidR="00C50F66" w:rsidRDefault="008E5C92">
      <w:pPr>
        <w:pStyle w:val="a5"/>
        <w:numPr>
          <w:ilvl w:val="0"/>
          <w:numId w:val="78"/>
        </w:numPr>
        <w:tabs>
          <w:tab w:val="left" w:pos="1715"/>
        </w:tabs>
        <w:spacing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C50F66" w:rsidRDefault="008E5C92">
      <w:pPr>
        <w:pStyle w:val="a3"/>
        <w:spacing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C50F66" w:rsidRDefault="008E5C92">
      <w:pPr>
        <w:pStyle w:val="a3"/>
        <w:spacing w:line="278" w:lineRule="auto"/>
        <w:ind w:right="148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C50F66" w:rsidRDefault="008E5C92">
      <w:pPr>
        <w:pStyle w:val="a3"/>
        <w:spacing w:line="278" w:lineRule="auto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C50F66" w:rsidRDefault="008E5C92">
      <w:pPr>
        <w:pStyle w:val="a5"/>
        <w:numPr>
          <w:ilvl w:val="0"/>
          <w:numId w:val="78"/>
        </w:numPr>
        <w:tabs>
          <w:tab w:val="left" w:pos="1710"/>
        </w:tabs>
        <w:spacing w:line="273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C50F66" w:rsidRDefault="008E5C92">
      <w:pPr>
        <w:pStyle w:val="2"/>
        <w:numPr>
          <w:ilvl w:val="0"/>
          <w:numId w:val="78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C50F66" w:rsidRDefault="008E5C92">
      <w:pPr>
        <w:pStyle w:val="a3"/>
        <w:spacing w:before="16" w:line="276" w:lineRule="auto"/>
        <w:ind w:right="88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C50F66" w:rsidRDefault="008E5C92">
      <w:pPr>
        <w:pStyle w:val="a3"/>
        <w:spacing w:line="276" w:lineRule="auto"/>
        <w:ind w:right="89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50F66" w:rsidRDefault="008E5C92">
      <w:pPr>
        <w:pStyle w:val="a3"/>
        <w:spacing w:before="38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</w:p>
    <w:p w:rsidR="00C50F66" w:rsidRDefault="00C50F66">
      <w:pPr>
        <w:spacing w:line="275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подвижных</w:t>
      </w:r>
      <w:r>
        <w:rPr>
          <w:spacing w:val="-6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употреблять 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C50F66" w:rsidRDefault="008E5C92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36" w:line="276" w:lineRule="auto"/>
        <w:ind w:right="89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94" w:firstLine="0"/>
      </w:pPr>
      <w:r>
        <w:lastRenderedPageBreak/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:rsidR="00C50F66" w:rsidRDefault="008E5C92">
      <w:pPr>
        <w:pStyle w:val="a3"/>
        <w:spacing w:before="2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:rsidR="00C50F66" w:rsidRDefault="008E5C92">
      <w:pPr>
        <w:pStyle w:val="a5"/>
        <w:numPr>
          <w:ilvl w:val="0"/>
          <w:numId w:val="79"/>
        </w:numPr>
        <w:tabs>
          <w:tab w:val="left" w:pos="1715"/>
        </w:tabs>
        <w:spacing w:line="264" w:lineRule="auto"/>
        <w:ind w:right="8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C50F66" w:rsidRDefault="008E5C92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C50F66" w:rsidRDefault="008E5C92">
      <w:pPr>
        <w:pStyle w:val="a3"/>
        <w:spacing w:before="41" w:line="276" w:lineRule="auto"/>
        <w:ind w:right="8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>или кегли, расставленные по одной линии на 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t>перебрасывание мяча друг другу в кругу;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C50F66" w:rsidRDefault="008E5C92">
      <w:pPr>
        <w:pStyle w:val="a3"/>
        <w:spacing w:line="276" w:lineRule="auto"/>
        <w:ind w:right="893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:rsidR="00C50F66" w:rsidRDefault="008E5C92">
      <w:pPr>
        <w:pStyle w:val="a3"/>
        <w:spacing w:before="1" w:line="276" w:lineRule="auto"/>
        <w:ind w:right="889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:rsidR="00C50F66" w:rsidRDefault="008E5C92">
      <w:pPr>
        <w:pStyle w:val="a3"/>
        <w:spacing w:line="276" w:lineRule="auto"/>
        <w:ind w:right="8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C50F66" w:rsidRDefault="008E5C92">
      <w:pPr>
        <w:pStyle w:val="a3"/>
        <w:spacing w:line="276" w:lineRule="auto"/>
        <w:ind w:right="88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:rsidR="00C50F66" w:rsidRDefault="008E5C92">
      <w:pPr>
        <w:pStyle w:val="a3"/>
        <w:spacing w:before="43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C50F66" w:rsidRDefault="008E5C92">
      <w:pPr>
        <w:pStyle w:val="a3"/>
        <w:spacing w:line="276" w:lineRule="auto"/>
        <w:ind w:right="8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C50F66" w:rsidRDefault="008E5C92">
      <w:pPr>
        <w:pStyle w:val="a3"/>
        <w:spacing w:before="1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41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>руками; сжимание и разжимание кистей рук, 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C50F66" w:rsidRDefault="008E5C92">
      <w:pPr>
        <w:pStyle w:val="a3"/>
        <w:spacing w:line="276" w:lineRule="auto"/>
        <w:ind w:right="893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C50F66" w:rsidRDefault="008E5C92">
      <w:pPr>
        <w:pStyle w:val="a3"/>
        <w:spacing w:before="1" w:line="276" w:lineRule="auto"/>
        <w:ind w:right="8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:rsidR="00C50F66" w:rsidRDefault="008E5C92">
      <w:pPr>
        <w:pStyle w:val="a3"/>
        <w:spacing w:line="276" w:lineRule="auto"/>
        <w:ind w:right="88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C50F66" w:rsidRDefault="008E5C92">
      <w:pPr>
        <w:pStyle w:val="a3"/>
        <w:spacing w:line="275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50F66" w:rsidRDefault="008E5C92">
      <w:pPr>
        <w:pStyle w:val="a3"/>
        <w:spacing w:before="42" w:line="276" w:lineRule="auto"/>
        <w:ind w:right="8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C50F66" w:rsidRDefault="008E5C92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41" w:line="276" w:lineRule="auto"/>
        <w:ind w:right="889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79"/>
        </w:numPr>
        <w:tabs>
          <w:tab w:val="left" w:pos="1706"/>
        </w:tabs>
        <w:spacing w:before="99" w:line="273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 проявление целеустремленности, настойчивости, 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:rsidR="00C50F66" w:rsidRDefault="008E5C92">
      <w:pPr>
        <w:pStyle w:val="a5"/>
        <w:numPr>
          <w:ilvl w:val="0"/>
          <w:numId w:val="79"/>
        </w:numPr>
        <w:tabs>
          <w:tab w:val="left" w:pos="1706"/>
        </w:tabs>
        <w:spacing w:before="2"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C50F66" w:rsidRDefault="008E5C92">
      <w:pPr>
        <w:pStyle w:val="a3"/>
        <w:spacing w:line="276" w:lineRule="auto"/>
        <w:ind w:right="897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C50F66" w:rsidRDefault="008E5C92">
      <w:pPr>
        <w:pStyle w:val="a3"/>
        <w:spacing w:line="278" w:lineRule="auto"/>
        <w:ind w:right="8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C50F66" w:rsidRDefault="008E5C92">
      <w:pPr>
        <w:pStyle w:val="a3"/>
        <w:spacing w:line="276" w:lineRule="auto"/>
        <w:ind w:right="897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C50F66" w:rsidRDefault="008E5C92">
      <w:pPr>
        <w:pStyle w:val="a3"/>
        <w:spacing w:line="276" w:lineRule="auto"/>
        <w:ind w:right="888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C50F66" w:rsidRDefault="008E5C92">
      <w:pPr>
        <w:pStyle w:val="a5"/>
        <w:numPr>
          <w:ilvl w:val="0"/>
          <w:numId w:val="79"/>
        </w:numPr>
        <w:tabs>
          <w:tab w:val="left" w:pos="1715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C50F66" w:rsidRDefault="008E5C92">
      <w:pPr>
        <w:pStyle w:val="2"/>
        <w:numPr>
          <w:ilvl w:val="0"/>
          <w:numId w:val="79"/>
        </w:numPr>
        <w:tabs>
          <w:tab w:val="left" w:pos="1682"/>
        </w:tabs>
        <w:ind w:left="168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C50F66" w:rsidRDefault="008E5C92">
      <w:pPr>
        <w:pStyle w:val="a3"/>
        <w:spacing w:before="30" w:line="276" w:lineRule="auto"/>
        <w:ind w:right="8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:rsidR="00C50F66" w:rsidRDefault="008E5C92">
      <w:pPr>
        <w:pStyle w:val="a3"/>
        <w:spacing w:before="1" w:line="276" w:lineRule="auto"/>
        <w:ind w:right="890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C50F66" w:rsidRDefault="008E5C92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C50F66" w:rsidRDefault="008E5C92">
      <w:pPr>
        <w:pStyle w:val="a3"/>
        <w:spacing w:before="1" w:line="276" w:lineRule="auto"/>
        <w:ind w:right="8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C50F66" w:rsidRDefault="008E5C92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>
        <w:rPr>
          <w:spacing w:val="-1"/>
          <w:sz w:val="24"/>
        </w:rPr>
        <w:lastRenderedPageBreak/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C50F66" w:rsidRDefault="008E5C9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31" w:line="276" w:lineRule="auto"/>
        <w:ind w:right="88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C50F66" w:rsidRDefault="008E5C92">
      <w:pPr>
        <w:pStyle w:val="a3"/>
        <w:spacing w:line="276" w:lineRule="auto"/>
        <w:ind w:right="888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C50F66" w:rsidRDefault="008E5C92">
      <w:pPr>
        <w:pStyle w:val="a5"/>
        <w:numPr>
          <w:ilvl w:val="0"/>
          <w:numId w:val="80"/>
        </w:numPr>
        <w:tabs>
          <w:tab w:val="left" w:pos="1715"/>
        </w:tabs>
        <w:spacing w:before="1" w:line="264" w:lineRule="auto"/>
        <w:ind w:right="889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C50F66" w:rsidRDefault="008E5C92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C50F66" w:rsidRDefault="008E5C92">
      <w:pPr>
        <w:pStyle w:val="a3"/>
        <w:spacing w:before="41" w:line="276" w:lineRule="auto"/>
        <w:ind w:right="8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C50F66" w:rsidRDefault="008E5C92">
      <w:pPr>
        <w:pStyle w:val="a3"/>
        <w:spacing w:before="1" w:line="276" w:lineRule="auto"/>
        <w:ind w:right="889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>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r>
        <w:t>проползание</w:t>
      </w:r>
      <w:r>
        <w:rPr>
          <w:spacing w:val="34"/>
        </w:rPr>
        <w:t xml:space="preserve"> </w:t>
      </w:r>
      <w:r>
        <w:t>под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:rsidR="00C50F66" w:rsidRDefault="008E5C92">
      <w:pPr>
        <w:pStyle w:val="a3"/>
        <w:spacing w:before="43" w:line="276" w:lineRule="auto"/>
        <w:ind w:right="8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C50F66" w:rsidRDefault="008E5C92">
      <w:pPr>
        <w:pStyle w:val="a3"/>
        <w:spacing w:line="278" w:lineRule="auto"/>
        <w:ind w:right="897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:rsidR="00C50F66" w:rsidRDefault="008E5C92">
      <w:pPr>
        <w:pStyle w:val="a3"/>
        <w:spacing w:line="276" w:lineRule="auto"/>
        <w:ind w:right="89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C50F66" w:rsidRDefault="008E5C92">
      <w:pPr>
        <w:pStyle w:val="a3"/>
        <w:spacing w:line="276" w:lineRule="auto"/>
        <w:ind w:right="887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C50F66" w:rsidRDefault="008E5C92">
      <w:pPr>
        <w:pStyle w:val="a3"/>
        <w:spacing w:line="276" w:lineRule="auto"/>
        <w:ind w:right="890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:rsidR="00C50F66" w:rsidRDefault="008E5C92">
      <w:pPr>
        <w:pStyle w:val="a3"/>
        <w:spacing w:line="276" w:lineRule="auto"/>
        <w:ind w:right="890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C50F66" w:rsidRDefault="008E5C92">
      <w:pPr>
        <w:pStyle w:val="a3"/>
        <w:spacing w:line="276" w:lineRule="auto"/>
        <w:ind w:right="887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C50F66" w:rsidRDefault="008E5C92">
      <w:pPr>
        <w:pStyle w:val="a3"/>
        <w:spacing w:line="275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37" w:line="276" w:lineRule="auto"/>
        <w:ind w:right="887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:rsidR="00C50F66" w:rsidRDefault="008E5C92">
      <w:pPr>
        <w:pStyle w:val="a3"/>
        <w:spacing w:before="3"/>
        <w:ind w:firstLine="0"/>
      </w:pPr>
      <w:r>
        <w:t>на</w:t>
      </w:r>
      <w:r>
        <w:rPr>
          <w:spacing w:val="-2"/>
        </w:rPr>
        <w:t xml:space="preserve"> </w:t>
      </w:r>
      <w:r>
        <w:t>спине;</w:t>
      </w:r>
    </w:p>
    <w:p w:rsidR="00C50F66" w:rsidRDefault="008E5C92">
      <w:pPr>
        <w:pStyle w:val="a3"/>
        <w:spacing w:before="41" w:line="276" w:lineRule="auto"/>
        <w:ind w:right="897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C50F66" w:rsidRDefault="008E5C92">
      <w:pPr>
        <w:pStyle w:val="a3"/>
        <w:spacing w:before="43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C50F66" w:rsidRDefault="008E5C92">
      <w:pPr>
        <w:pStyle w:val="a3"/>
        <w:spacing w:line="278" w:lineRule="auto"/>
        <w:ind w:right="898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C50F66" w:rsidRDefault="008E5C92">
      <w:pPr>
        <w:pStyle w:val="a3"/>
        <w:spacing w:line="272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50F66" w:rsidRDefault="008E5C92">
      <w:pPr>
        <w:pStyle w:val="a3"/>
        <w:spacing w:before="40" w:line="276" w:lineRule="auto"/>
        <w:ind w:right="89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C50F66" w:rsidRDefault="008E5C92">
      <w:pPr>
        <w:pStyle w:val="a3"/>
        <w:spacing w:before="2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41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C50F66" w:rsidRDefault="008E5C92">
      <w:pPr>
        <w:pStyle w:val="a5"/>
        <w:numPr>
          <w:ilvl w:val="0"/>
          <w:numId w:val="80"/>
        </w:numPr>
        <w:tabs>
          <w:tab w:val="left" w:pos="1706"/>
        </w:tabs>
        <w:spacing w:line="273" w:lineRule="auto"/>
        <w:ind w:right="887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:rsidR="00C50F66" w:rsidRDefault="008E5C92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C50F66" w:rsidRDefault="008E5C92">
      <w:pPr>
        <w:pStyle w:val="a5"/>
        <w:numPr>
          <w:ilvl w:val="0"/>
          <w:numId w:val="80"/>
        </w:numPr>
        <w:tabs>
          <w:tab w:val="left" w:pos="1706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C50F66" w:rsidRDefault="008E5C92">
      <w:pPr>
        <w:pStyle w:val="a3"/>
        <w:spacing w:before="1" w:line="276" w:lineRule="auto"/>
        <w:ind w:right="8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92"/>
      </w:pPr>
      <w:r>
        <w:lastRenderedPageBreak/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C50F66" w:rsidRDefault="008E5C92">
      <w:pPr>
        <w:pStyle w:val="a3"/>
        <w:spacing w:before="1" w:line="276" w:lineRule="auto"/>
        <w:ind w:left="1239" w:right="8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C50F66" w:rsidRDefault="008E5C92">
      <w:pPr>
        <w:pStyle w:val="a3"/>
        <w:spacing w:before="1" w:line="276" w:lineRule="auto"/>
        <w:ind w:right="894" w:firstLine="0"/>
      </w:pPr>
      <w:r>
        <w:t>ведение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C50F66" w:rsidRDefault="008E5C92">
      <w:pPr>
        <w:pStyle w:val="a5"/>
        <w:numPr>
          <w:ilvl w:val="0"/>
          <w:numId w:val="80"/>
        </w:numPr>
        <w:tabs>
          <w:tab w:val="left" w:pos="1701"/>
        </w:tabs>
        <w:spacing w:line="271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C50F66" w:rsidRDefault="008E5C92">
      <w:pPr>
        <w:pStyle w:val="a3"/>
        <w:spacing w:before="1" w:line="278" w:lineRule="auto"/>
        <w:ind w:right="900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C50F66" w:rsidRDefault="008E5C92">
      <w:pPr>
        <w:pStyle w:val="a3"/>
        <w:spacing w:line="276" w:lineRule="auto"/>
        <w:ind w:right="8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C50F66" w:rsidRDefault="008E5C92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C50F66" w:rsidRDefault="008E5C92">
      <w:pPr>
        <w:pStyle w:val="a3"/>
        <w:spacing w:before="39" w:line="276" w:lineRule="auto"/>
        <w:ind w:right="8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C50F66" w:rsidRDefault="008E5C92">
      <w:pPr>
        <w:pStyle w:val="a3"/>
        <w:spacing w:line="276" w:lineRule="auto"/>
        <w:ind w:right="888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C50F66" w:rsidRDefault="008E5C92">
      <w:pPr>
        <w:pStyle w:val="a5"/>
        <w:numPr>
          <w:ilvl w:val="0"/>
          <w:numId w:val="80"/>
        </w:numPr>
        <w:tabs>
          <w:tab w:val="left" w:pos="1710"/>
        </w:tabs>
        <w:spacing w:line="276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:rsidR="00C50F66" w:rsidRDefault="008E5C92">
      <w:pPr>
        <w:pStyle w:val="2"/>
        <w:numPr>
          <w:ilvl w:val="0"/>
          <w:numId w:val="80"/>
        </w:numPr>
        <w:tabs>
          <w:tab w:val="left" w:pos="1686"/>
        </w:tabs>
        <w:spacing w:line="305" w:lineRule="exact"/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C50F66" w:rsidRDefault="008E5C92">
      <w:pPr>
        <w:pStyle w:val="a3"/>
        <w:spacing w:before="34" w:line="276" w:lineRule="auto"/>
        <w:ind w:right="8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C50F66" w:rsidRDefault="008E5C92">
      <w:pPr>
        <w:pStyle w:val="a3"/>
        <w:spacing w:line="276" w:lineRule="auto"/>
        <w:ind w:right="888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C50F66" w:rsidRDefault="008E5C92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94" w:firstLine="0"/>
      </w:pPr>
      <w:r>
        <w:lastRenderedPageBreak/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C50F66" w:rsidRDefault="008E5C92">
      <w:pPr>
        <w:pStyle w:val="a3"/>
        <w:spacing w:line="276" w:lineRule="auto"/>
        <w:ind w:right="892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C50F66" w:rsidRDefault="008E5C92">
      <w:pPr>
        <w:pStyle w:val="a3"/>
        <w:spacing w:line="276" w:lineRule="auto"/>
        <w:ind w:right="887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20"/>
        </w:tabs>
        <w:spacing w:before="2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50F66" w:rsidRDefault="008E5C92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 w:line="278" w:lineRule="auto"/>
        <w:ind w:left="672"/>
        <w:rPr>
          <w:i/>
          <w:sz w:val="24"/>
        </w:rPr>
      </w:pPr>
      <w:r>
        <w:rPr>
          <w:i/>
          <w:sz w:val="24"/>
        </w:rPr>
        <w:lastRenderedPageBreak/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39"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  <w:tab w:val="left" w:pos="3004"/>
          <w:tab w:val="left" w:pos="3319"/>
          <w:tab w:val="left" w:pos="4235"/>
          <w:tab w:val="left" w:pos="4535"/>
          <w:tab w:val="left" w:pos="4631"/>
          <w:tab w:val="left" w:pos="4873"/>
          <w:tab w:val="left" w:pos="6181"/>
          <w:tab w:val="left" w:pos="6482"/>
          <w:tab w:val="left" w:pos="6684"/>
          <w:tab w:val="left" w:pos="8047"/>
          <w:tab w:val="left" w:pos="8456"/>
          <w:tab w:val="left" w:pos="9474"/>
          <w:tab w:val="left" w:pos="9806"/>
        </w:tabs>
        <w:spacing w:line="276" w:lineRule="auto"/>
        <w:ind w:right="8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:rsidR="00C50F66" w:rsidRDefault="008E5C92">
      <w:pPr>
        <w:spacing w:before="1"/>
        <w:ind w:left="672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  обозначенном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 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:rsidR="00C50F66" w:rsidRDefault="008E5C92">
      <w:pPr>
        <w:spacing w:before="2" w:line="276" w:lineRule="auto"/>
        <w:ind w:left="672" w:right="8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  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:rsidR="00C50F66" w:rsidRDefault="008E5C92">
      <w:pPr>
        <w:spacing w:line="275" w:lineRule="exact"/>
        <w:ind w:left="67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:rsidR="00C50F66" w:rsidRDefault="008E5C92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:rsidR="00C50F66" w:rsidRDefault="008E5C92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«Воробей».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:rsidR="00C50F66" w:rsidRDefault="008E5C92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«Тимербай»,</w:t>
      </w:r>
    </w:p>
    <w:p w:rsidR="00C50F66" w:rsidRDefault="008E5C92">
      <w:pPr>
        <w:spacing w:line="275" w:lineRule="exact"/>
        <w:ind w:left="67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:rsidR="00C50F66" w:rsidRDefault="00C50F66">
      <w:pPr>
        <w:spacing w:line="275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/>
        <w:ind w:left="166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:rsidR="00C50F66" w:rsidRDefault="008E5C92">
      <w:pPr>
        <w:spacing w:before="42"/>
        <w:ind w:left="67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:rsidR="00C50F66" w:rsidRDefault="008E5C92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C50F66" w:rsidRDefault="008E5C92">
      <w:pPr>
        <w:spacing w:before="4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3"/>
        <w:spacing w:before="41" w:line="276" w:lineRule="auto"/>
        <w:ind w:right="89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:rsidR="00C50F66" w:rsidRDefault="008E5C92">
      <w:pPr>
        <w:pStyle w:val="a3"/>
        <w:spacing w:line="276" w:lineRule="auto"/>
        <w:ind w:right="8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C50F66" w:rsidRDefault="008E5C92">
      <w:pPr>
        <w:pStyle w:val="a3"/>
        <w:spacing w:before="1" w:line="276" w:lineRule="auto"/>
        <w:ind w:right="888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C50F66" w:rsidRDefault="008E5C92">
      <w:pPr>
        <w:pStyle w:val="a3"/>
        <w:spacing w:line="276" w:lineRule="auto"/>
        <w:ind w:right="889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C50F66" w:rsidRDefault="008E5C92">
      <w:pPr>
        <w:pStyle w:val="a5"/>
        <w:numPr>
          <w:ilvl w:val="0"/>
          <w:numId w:val="81"/>
        </w:numPr>
        <w:tabs>
          <w:tab w:val="left" w:pos="1710"/>
        </w:tabs>
        <w:spacing w:line="266" w:lineRule="auto"/>
        <w:ind w:right="8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C50F66" w:rsidRDefault="008E5C92">
      <w:pPr>
        <w:pStyle w:val="a3"/>
        <w:spacing w:before="8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C50F66" w:rsidRDefault="008E5C92">
      <w:pPr>
        <w:pStyle w:val="a3"/>
        <w:spacing w:before="41" w:line="276" w:lineRule="auto"/>
        <w:ind w:right="890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по кругу; ведение мяча с выполнением заданий (поворотом, 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:rsidR="00C50F66" w:rsidRDefault="008E5C92">
      <w:pPr>
        <w:pStyle w:val="a3"/>
        <w:spacing w:before="2" w:line="276" w:lineRule="auto"/>
        <w:ind w:right="895" w:firstLine="0"/>
      </w:pP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>лазанье по веревочной лестнице; выполнение 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каната</w:t>
      </w:r>
      <w:r>
        <w:rPr>
          <w:spacing w:val="57"/>
        </w:rPr>
        <w:t xml:space="preserve"> </w:t>
      </w:r>
      <w:r>
        <w:t>руками);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:rsidR="00C50F66" w:rsidRDefault="008E5C92">
      <w:pPr>
        <w:pStyle w:val="a3"/>
        <w:spacing w:before="43" w:line="276" w:lineRule="auto"/>
        <w:ind w:right="8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C50F66" w:rsidRDefault="008E5C92">
      <w:pPr>
        <w:pStyle w:val="a3"/>
        <w:spacing w:line="276" w:lineRule="auto"/>
        <w:ind w:right="888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>бег из разных исходных положений (лежа 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:rsidR="00C50F66" w:rsidRDefault="008E5C92">
      <w:pPr>
        <w:pStyle w:val="a3"/>
        <w:spacing w:line="276" w:lineRule="auto"/>
        <w:ind w:right="888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C50F66" w:rsidRDefault="008E5C92">
      <w:pPr>
        <w:pStyle w:val="a3"/>
        <w:spacing w:before="2" w:line="276" w:lineRule="auto"/>
        <w:ind w:right="888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C50F66" w:rsidRDefault="008E5C92">
      <w:pPr>
        <w:pStyle w:val="a3"/>
        <w:spacing w:line="276" w:lineRule="auto"/>
        <w:ind w:right="88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:rsidR="00C50F66" w:rsidRDefault="008E5C92">
      <w:pPr>
        <w:pStyle w:val="a3"/>
        <w:spacing w:line="276" w:lineRule="auto"/>
        <w:ind w:right="894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C50F66" w:rsidRDefault="008E5C92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40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C50F66" w:rsidRDefault="008E5C92">
      <w:pPr>
        <w:pStyle w:val="a3"/>
        <w:spacing w:line="276" w:lineRule="auto"/>
        <w:ind w:right="893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:rsidR="00C50F66" w:rsidRDefault="008E5C92">
      <w:pPr>
        <w:pStyle w:val="a3"/>
        <w:spacing w:before="1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88" w:firstLine="0"/>
      </w:pPr>
      <w:r>
        <w:lastRenderedPageBreak/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C50F66" w:rsidRDefault="008E5C92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C50F66" w:rsidRDefault="008E5C92">
      <w:pPr>
        <w:pStyle w:val="a3"/>
        <w:spacing w:before="2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50F66" w:rsidRDefault="008E5C92">
      <w:pPr>
        <w:pStyle w:val="a3"/>
        <w:spacing w:before="41" w:line="276" w:lineRule="auto"/>
        <w:ind w:right="88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:rsidR="00C50F66" w:rsidRDefault="008E5C92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C50F66" w:rsidRDefault="008E5C92">
      <w:pPr>
        <w:pStyle w:val="a3"/>
        <w:spacing w:before="41" w:line="276" w:lineRule="auto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C50F66" w:rsidRDefault="008E5C92">
      <w:pPr>
        <w:pStyle w:val="a5"/>
        <w:numPr>
          <w:ilvl w:val="0"/>
          <w:numId w:val="81"/>
        </w:numPr>
        <w:tabs>
          <w:tab w:val="left" w:pos="1701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C50F66" w:rsidRDefault="008E5C92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C50F66" w:rsidRDefault="008E5C92">
      <w:pPr>
        <w:pStyle w:val="a5"/>
        <w:numPr>
          <w:ilvl w:val="0"/>
          <w:numId w:val="81"/>
        </w:numPr>
        <w:tabs>
          <w:tab w:val="left" w:pos="1701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C50F66" w:rsidRDefault="00C50F66">
      <w:pPr>
        <w:spacing w:line="271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92"/>
      </w:pPr>
      <w:r>
        <w:lastRenderedPageBreak/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полукона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:rsidR="00C50F66" w:rsidRDefault="008E5C92">
      <w:pPr>
        <w:pStyle w:val="a3"/>
        <w:spacing w:before="1" w:line="276" w:lineRule="auto"/>
        <w:ind w:right="885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C50F66" w:rsidRDefault="008E5C92">
      <w:pPr>
        <w:pStyle w:val="a3"/>
        <w:spacing w:before="2" w:line="276" w:lineRule="auto"/>
        <w:ind w:right="891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C50F66" w:rsidRDefault="008E5C92">
      <w:pPr>
        <w:pStyle w:val="a3"/>
        <w:spacing w:line="276" w:lineRule="auto"/>
        <w:ind w:right="887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C50F66" w:rsidRDefault="008E5C92">
      <w:pPr>
        <w:pStyle w:val="a3"/>
        <w:spacing w:line="276" w:lineRule="auto"/>
        <w:ind w:right="897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C50F66" w:rsidRDefault="008E5C92">
      <w:pPr>
        <w:pStyle w:val="a3"/>
        <w:spacing w:line="276" w:lineRule="auto"/>
        <w:ind w:right="89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C50F66" w:rsidRDefault="008E5C92">
      <w:pPr>
        <w:pStyle w:val="a5"/>
        <w:numPr>
          <w:ilvl w:val="0"/>
          <w:numId w:val="81"/>
        </w:numPr>
        <w:tabs>
          <w:tab w:val="left" w:pos="1706"/>
        </w:tabs>
        <w:spacing w:line="271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C50F66" w:rsidRDefault="008E5C92">
      <w:pPr>
        <w:pStyle w:val="a3"/>
        <w:spacing w:before="2"/>
        <w:ind w:left="123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C50F66" w:rsidRDefault="008E5C92">
      <w:pPr>
        <w:pStyle w:val="a3"/>
        <w:spacing w:before="40" w:line="276" w:lineRule="auto"/>
        <w:ind w:right="8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C50F66" w:rsidRDefault="008E5C92">
      <w:pPr>
        <w:pStyle w:val="a3"/>
        <w:spacing w:before="1"/>
        <w:ind w:firstLine="0"/>
        <w:jc w:val="left"/>
      </w:pPr>
      <w:r>
        <w:t>«ёлочкой».</w:t>
      </w:r>
    </w:p>
    <w:p w:rsidR="00C50F66" w:rsidRDefault="008E5C92">
      <w:pPr>
        <w:pStyle w:val="a3"/>
        <w:spacing w:before="41" w:line="276" w:lineRule="auto"/>
        <w:ind w:right="887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C50F66" w:rsidRDefault="008E5C92">
      <w:pPr>
        <w:pStyle w:val="a3"/>
        <w:spacing w:line="276" w:lineRule="auto"/>
        <w:ind w:right="89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C50F66" w:rsidRDefault="008E5C92">
      <w:pPr>
        <w:pStyle w:val="a3"/>
        <w:spacing w:before="1" w:line="276" w:lineRule="auto"/>
        <w:ind w:right="893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:rsidR="00C50F66" w:rsidRDefault="008E5C92">
      <w:pPr>
        <w:pStyle w:val="a5"/>
        <w:numPr>
          <w:ilvl w:val="0"/>
          <w:numId w:val="81"/>
        </w:numPr>
        <w:tabs>
          <w:tab w:val="left" w:pos="1720"/>
        </w:tabs>
        <w:spacing w:line="273" w:lineRule="auto"/>
        <w:ind w:right="890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:rsidR="00C50F66" w:rsidRDefault="00C50F66">
      <w:pPr>
        <w:spacing w:line="273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93" w:firstLine="0"/>
      </w:pPr>
      <w:r>
        <w:lastRenderedPageBreak/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C50F66" w:rsidRDefault="008E5C92">
      <w:pPr>
        <w:pStyle w:val="2"/>
        <w:numPr>
          <w:ilvl w:val="0"/>
          <w:numId w:val="81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C50F66" w:rsidRDefault="008E5C92">
      <w:pPr>
        <w:pStyle w:val="a3"/>
        <w:spacing w:before="35" w:line="276" w:lineRule="auto"/>
        <w:ind w:right="888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C50F66" w:rsidRDefault="008E5C92">
      <w:pPr>
        <w:pStyle w:val="a3"/>
        <w:spacing w:line="276" w:lineRule="auto"/>
        <w:ind w:right="88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C50F66" w:rsidRDefault="008E5C92">
      <w:pPr>
        <w:pStyle w:val="a3"/>
        <w:spacing w:line="276" w:lineRule="auto"/>
        <w:ind w:right="8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C50F66" w:rsidRDefault="008E5C92">
      <w:pPr>
        <w:pStyle w:val="a3"/>
        <w:spacing w:line="276" w:lineRule="auto"/>
        <w:ind w:right="89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C50F66" w:rsidRDefault="008E5C92">
      <w:pPr>
        <w:pStyle w:val="a3"/>
        <w:spacing w:line="278" w:lineRule="auto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C50F66" w:rsidRDefault="008E5C92">
      <w:pPr>
        <w:pStyle w:val="a3"/>
        <w:spacing w:line="276" w:lineRule="auto"/>
        <w:ind w:right="88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C50F66" w:rsidRDefault="008E5C92">
      <w:pPr>
        <w:pStyle w:val="a3"/>
        <w:spacing w:line="276" w:lineRule="auto"/>
        <w:ind w:right="892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C50F66" w:rsidRDefault="008E5C92">
      <w:pPr>
        <w:pStyle w:val="1"/>
        <w:numPr>
          <w:ilvl w:val="3"/>
          <w:numId w:val="11"/>
        </w:numPr>
        <w:tabs>
          <w:tab w:val="left" w:pos="2039"/>
        </w:tabs>
        <w:spacing w:before="1"/>
        <w:ind w:left="2038" w:hanging="800"/>
        <w:jc w:val="both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C50F66" w:rsidRDefault="008E5C92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C50F66" w:rsidRDefault="008E5C92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:rsidR="00C50F66" w:rsidRDefault="00C50F66">
      <w:pPr>
        <w:spacing w:line="272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C50F66" w:rsidRDefault="00C50F66">
      <w:pPr>
        <w:pStyle w:val="a3"/>
        <w:spacing w:before="3"/>
        <w:ind w:left="0" w:firstLine="0"/>
        <w:jc w:val="left"/>
        <w:rPr>
          <w:sz w:val="27"/>
        </w:rPr>
      </w:pPr>
    </w:p>
    <w:p w:rsidR="00C50F66" w:rsidRDefault="008E5C92">
      <w:pPr>
        <w:pStyle w:val="1"/>
        <w:ind w:left="123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C50F66" w:rsidRDefault="008E5C92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C50F66" w:rsidRDefault="008E5C92">
      <w:pPr>
        <w:pStyle w:val="1"/>
        <w:spacing w:before="41"/>
        <w:ind w:left="0" w:right="8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:rsidR="00C50F66" w:rsidRDefault="008E5C92">
      <w:pPr>
        <w:spacing w:before="36" w:line="276" w:lineRule="auto"/>
        <w:ind w:left="672" w:right="8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C50F66" w:rsidRDefault="008E5C92">
      <w:pPr>
        <w:pStyle w:val="a3"/>
        <w:spacing w:before="1" w:line="276" w:lineRule="auto"/>
        <w:ind w:right="864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C50F66" w:rsidRDefault="008E5C92">
      <w:pPr>
        <w:pStyle w:val="a3"/>
        <w:spacing w:line="276" w:lineRule="auto"/>
        <w:ind w:right="852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C50F66" w:rsidRDefault="008E5C92">
      <w:pPr>
        <w:pStyle w:val="a3"/>
        <w:spacing w:line="276" w:lineRule="auto"/>
        <w:ind w:right="8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C50F66" w:rsidRDefault="008E5C92">
      <w:pPr>
        <w:pStyle w:val="a3"/>
        <w:spacing w:line="278" w:lineRule="auto"/>
        <w:ind w:right="8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C50F66" w:rsidRDefault="008E5C92">
      <w:pPr>
        <w:pStyle w:val="a3"/>
        <w:spacing w:line="276" w:lineRule="auto"/>
        <w:ind w:right="8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C50F66" w:rsidRDefault="008E5C92">
      <w:pPr>
        <w:pStyle w:val="a3"/>
        <w:spacing w:line="276" w:lineRule="auto"/>
        <w:ind w:right="85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C50F66" w:rsidRDefault="008E5C92">
      <w:pPr>
        <w:pStyle w:val="a3"/>
        <w:spacing w:line="276" w:lineRule="auto"/>
        <w:ind w:right="8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C50F66" w:rsidRDefault="008E5C92">
      <w:pPr>
        <w:pStyle w:val="a3"/>
        <w:spacing w:line="276" w:lineRule="auto"/>
        <w:ind w:right="858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C50F66" w:rsidRDefault="00C50F66">
      <w:pPr>
        <w:pStyle w:val="a3"/>
        <w:spacing w:before="6"/>
        <w:ind w:left="0" w:firstLine="0"/>
        <w:jc w:val="left"/>
        <w:rPr>
          <w:sz w:val="27"/>
        </w:rPr>
      </w:pPr>
    </w:p>
    <w:p w:rsidR="00C50F66" w:rsidRDefault="008E5C92">
      <w:pPr>
        <w:pStyle w:val="1"/>
        <w:ind w:left="129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C50F66" w:rsidRDefault="008E5C92">
      <w:pPr>
        <w:spacing w:before="38"/>
        <w:ind w:left="67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C50F66" w:rsidRDefault="008E5C92">
      <w:pPr>
        <w:pStyle w:val="a3"/>
        <w:spacing w:before="42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C50F66" w:rsidRDefault="008E5C92">
      <w:pPr>
        <w:pStyle w:val="a3"/>
        <w:ind w:left="1239" w:firstLine="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C50F66" w:rsidRDefault="008E5C92">
      <w:pPr>
        <w:pStyle w:val="1"/>
        <w:spacing w:before="43" w:line="276" w:lineRule="auto"/>
        <w:ind w:left="67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C50F66" w:rsidRDefault="008E5C92">
      <w:pPr>
        <w:pStyle w:val="a3"/>
        <w:spacing w:before="1" w:line="276" w:lineRule="auto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C50F66" w:rsidRDefault="008E5C92">
      <w:pPr>
        <w:pStyle w:val="1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C50F66" w:rsidRDefault="008E5C92">
      <w:pPr>
        <w:spacing w:before="36"/>
        <w:ind w:left="67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C50F66" w:rsidRDefault="008E5C92">
      <w:pPr>
        <w:pStyle w:val="a3"/>
        <w:spacing w:before="43" w:line="276" w:lineRule="auto"/>
        <w:ind w:right="855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C50F66" w:rsidRDefault="008E5C92">
      <w:pPr>
        <w:pStyle w:val="a3"/>
        <w:spacing w:line="276" w:lineRule="auto"/>
        <w:ind w:right="854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C50F66" w:rsidRDefault="008E5C92">
      <w:pPr>
        <w:pStyle w:val="a3"/>
        <w:spacing w:line="276" w:lineRule="auto"/>
        <w:ind w:right="851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C50F66" w:rsidRDefault="008E5C92">
      <w:pPr>
        <w:pStyle w:val="a3"/>
        <w:spacing w:before="1" w:line="276" w:lineRule="auto"/>
        <w:ind w:right="85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C50F66" w:rsidRDefault="008E5C92">
      <w:pPr>
        <w:pStyle w:val="a3"/>
        <w:spacing w:line="276" w:lineRule="auto"/>
        <w:ind w:right="8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C50F66" w:rsidRDefault="008E5C92">
      <w:pPr>
        <w:pStyle w:val="a3"/>
        <w:spacing w:line="276" w:lineRule="auto"/>
        <w:ind w:right="852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C50F66" w:rsidRDefault="008E5C92">
      <w:pPr>
        <w:spacing w:line="276" w:lineRule="auto"/>
        <w:ind w:left="672" w:right="8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C50F66" w:rsidRDefault="008E5C92">
      <w:pPr>
        <w:pStyle w:val="a3"/>
        <w:spacing w:line="276" w:lineRule="auto"/>
        <w:ind w:right="8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C50F66" w:rsidRDefault="008E5C92">
      <w:pPr>
        <w:pStyle w:val="a3"/>
        <w:spacing w:line="276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C50F66" w:rsidRDefault="008E5C92">
      <w:pPr>
        <w:pStyle w:val="a3"/>
        <w:spacing w:line="276" w:lineRule="auto"/>
        <w:ind w:right="8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C50F66" w:rsidRDefault="008E5C92">
      <w:pPr>
        <w:pStyle w:val="a3"/>
        <w:spacing w:line="278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C50F66" w:rsidRDefault="008E5C92">
      <w:pPr>
        <w:pStyle w:val="a3"/>
        <w:spacing w:line="276" w:lineRule="auto"/>
        <w:ind w:right="8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C50F66" w:rsidRDefault="008E5C92">
      <w:pPr>
        <w:pStyle w:val="a3"/>
        <w:spacing w:line="278" w:lineRule="auto"/>
        <w:ind w:right="872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C50F66" w:rsidRDefault="00C50F66">
      <w:pPr>
        <w:pStyle w:val="a3"/>
        <w:ind w:left="0" w:firstLine="0"/>
        <w:jc w:val="left"/>
        <w:rPr>
          <w:sz w:val="27"/>
        </w:rPr>
      </w:pPr>
    </w:p>
    <w:p w:rsidR="00C50F66" w:rsidRDefault="008E5C92">
      <w:pPr>
        <w:pStyle w:val="1"/>
        <w:numPr>
          <w:ilvl w:val="1"/>
          <w:numId w:val="82"/>
        </w:numPr>
        <w:tabs>
          <w:tab w:val="left" w:pos="182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C50F66" w:rsidRDefault="008E5C92">
      <w:pPr>
        <w:pStyle w:val="a3"/>
        <w:spacing w:before="36" w:line="276" w:lineRule="auto"/>
        <w:ind w:right="8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C50F66" w:rsidRDefault="008E5C92">
      <w:pPr>
        <w:pStyle w:val="a3"/>
        <w:spacing w:before="43" w:line="276" w:lineRule="auto"/>
        <w:ind w:right="83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:rsidR="00C50F66" w:rsidRDefault="008E5C92">
      <w:pPr>
        <w:pStyle w:val="a5"/>
        <w:numPr>
          <w:ilvl w:val="0"/>
          <w:numId w:val="83"/>
        </w:numPr>
        <w:tabs>
          <w:tab w:val="left" w:pos="1535"/>
        </w:tabs>
        <w:spacing w:line="278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C50F66" w:rsidRDefault="008E5C92">
      <w:pPr>
        <w:pStyle w:val="a3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C50F66" w:rsidRDefault="008E5C92">
      <w:pPr>
        <w:pStyle w:val="a5"/>
        <w:numPr>
          <w:ilvl w:val="0"/>
          <w:numId w:val="83"/>
        </w:numPr>
        <w:tabs>
          <w:tab w:val="left" w:pos="1526"/>
        </w:tabs>
        <w:spacing w:before="40" w:line="276" w:lineRule="auto"/>
        <w:ind w:right="835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C50F66" w:rsidRDefault="008E5C92">
      <w:pPr>
        <w:pStyle w:val="a5"/>
        <w:numPr>
          <w:ilvl w:val="0"/>
          <w:numId w:val="83"/>
        </w:numPr>
        <w:tabs>
          <w:tab w:val="left" w:pos="154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C50F66" w:rsidRDefault="008E5C92">
      <w:pPr>
        <w:pStyle w:val="a5"/>
        <w:numPr>
          <w:ilvl w:val="0"/>
          <w:numId w:val="83"/>
        </w:numPr>
        <w:tabs>
          <w:tab w:val="left" w:pos="1475"/>
        </w:tabs>
        <w:spacing w:line="276" w:lineRule="auto"/>
        <w:ind w:right="836" w:firstLine="566"/>
        <w:jc w:val="both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:rsidR="00C50F66" w:rsidRDefault="008E5C92">
      <w:pPr>
        <w:pStyle w:val="a5"/>
        <w:numPr>
          <w:ilvl w:val="0"/>
          <w:numId w:val="83"/>
        </w:numPr>
        <w:tabs>
          <w:tab w:val="left" w:pos="162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C50F66" w:rsidRDefault="008E5C92">
      <w:pPr>
        <w:pStyle w:val="a5"/>
        <w:numPr>
          <w:ilvl w:val="0"/>
          <w:numId w:val="83"/>
        </w:numPr>
        <w:tabs>
          <w:tab w:val="left" w:pos="1480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C50F66" w:rsidRDefault="008E5C92">
      <w:pPr>
        <w:pStyle w:val="a3"/>
        <w:spacing w:line="276" w:lineRule="auto"/>
        <w:ind w:right="8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:rsidR="00C50F66" w:rsidRDefault="008E5C92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:rsidR="00C50F66" w:rsidRDefault="008E5C92">
      <w:pPr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W w:w="0" w:type="auto"/>
        <w:tblInd w:w="119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"/>
        <w:gridCol w:w="4294"/>
        <w:gridCol w:w="2381"/>
        <w:gridCol w:w="1137"/>
        <w:gridCol w:w="1135"/>
      </w:tblGrid>
      <w:tr w:rsidR="00C50F66">
        <w:trPr>
          <w:trHeight w:val="291"/>
        </w:trPr>
        <w:tc>
          <w:tcPr>
            <w:tcW w:w="324" w:type="dxa"/>
          </w:tcPr>
          <w:p w:rsidR="00C50F66" w:rsidRDefault="008E5C9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C50F66" w:rsidRDefault="008E5C92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:rsidR="00C50F66" w:rsidRDefault="00C50F66">
            <w:pPr>
              <w:pStyle w:val="TableParagraph"/>
              <w:ind w:left="0"/>
              <w:rPr>
                <w:sz w:val="20"/>
              </w:rPr>
            </w:pPr>
          </w:p>
        </w:tc>
      </w:tr>
      <w:tr w:rsidR="00C50F66">
        <w:trPr>
          <w:trHeight w:val="291"/>
        </w:trPr>
        <w:tc>
          <w:tcPr>
            <w:tcW w:w="324" w:type="dxa"/>
          </w:tcPr>
          <w:p w:rsidR="00C50F66" w:rsidRDefault="008E5C92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C50F66" w:rsidRDefault="008E5C92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:rsidR="00C50F66" w:rsidRDefault="008E5C92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:rsidR="00C50F66" w:rsidRDefault="008E5C92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:rsidR="00C50F66" w:rsidRDefault="008E5C92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:rsidR="00C50F66" w:rsidRDefault="008E5C92">
      <w:pPr>
        <w:pStyle w:val="a3"/>
        <w:spacing w:before="41"/>
        <w:ind w:firstLine="0"/>
        <w:jc w:val="left"/>
      </w:pPr>
      <w:r>
        <w:t>подметаетвеником,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C50F66" w:rsidRDefault="008E5C92">
      <w:pPr>
        <w:spacing w:line="272" w:lineRule="exact"/>
        <w:ind w:left="123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:rsidR="00C50F66" w:rsidRDefault="008E5C92">
      <w:pPr>
        <w:pStyle w:val="a3"/>
        <w:spacing w:line="276" w:lineRule="auto"/>
        <w:ind w:right="8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C50F66" w:rsidRDefault="008E5C92">
      <w:pPr>
        <w:pStyle w:val="a3"/>
        <w:spacing w:line="276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>
        <w:t>дополнябтся методами, в основу 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C50F66" w:rsidRDefault="008E5C92">
      <w:pPr>
        <w:pStyle w:val="a3"/>
        <w:spacing w:line="274" w:lineRule="exact"/>
        <w:ind w:left="123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C50F66" w:rsidRDefault="008E5C92">
      <w:pPr>
        <w:pStyle w:val="a3"/>
        <w:spacing w:before="39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C50F66" w:rsidRDefault="008E5C92">
      <w:pPr>
        <w:spacing w:before="40"/>
        <w:ind w:left="123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C50F66" w:rsidRDefault="008E5C92">
      <w:pPr>
        <w:pStyle w:val="a3"/>
        <w:spacing w:before="41" w:line="276" w:lineRule="auto"/>
        <w:ind w:right="830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учитываетсубъектные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C50F66" w:rsidRDefault="00C50F66">
      <w:pPr>
        <w:pStyle w:val="a3"/>
        <w:spacing w:before="1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1"/>
          <w:numId w:val="82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2"/>
          <w:numId w:val="85"/>
        </w:numPr>
        <w:tabs>
          <w:tab w:val="left" w:pos="2021"/>
          <w:tab w:val="left" w:pos="202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C50F66" w:rsidRDefault="008E5C92">
      <w:pPr>
        <w:pStyle w:val="a5"/>
        <w:numPr>
          <w:ilvl w:val="2"/>
          <w:numId w:val="85"/>
        </w:numPr>
        <w:tabs>
          <w:tab w:val="left" w:pos="1950"/>
        </w:tabs>
        <w:spacing w:before="41" w:line="276" w:lineRule="auto"/>
        <w:ind w:left="672" w:right="832" w:firstLine="566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:rsidR="00C50F66" w:rsidRDefault="008E5C92">
      <w:pPr>
        <w:pStyle w:val="a5"/>
        <w:numPr>
          <w:ilvl w:val="0"/>
          <w:numId w:val="86"/>
        </w:numPr>
        <w:tabs>
          <w:tab w:val="left" w:pos="1706"/>
        </w:tabs>
        <w:spacing w:line="266" w:lineRule="auto"/>
        <w:ind w:right="837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C50F66" w:rsidRDefault="008E5C92">
      <w:pPr>
        <w:pStyle w:val="a5"/>
        <w:numPr>
          <w:ilvl w:val="0"/>
          <w:numId w:val="86"/>
        </w:numPr>
        <w:tabs>
          <w:tab w:val="left" w:pos="1701"/>
        </w:tabs>
        <w:spacing w:before="7" w:line="266" w:lineRule="auto"/>
        <w:ind w:right="82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C50F66" w:rsidRDefault="008E5C92">
      <w:pPr>
        <w:pStyle w:val="a5"/>
        <w:numPr>
          <w:ilvl w:val="0"/>
          <w:numId w:val="86"/>
        </w:numPr>
        <w:tabs>
          <w:tab w:val="left" w:pos="1710"/>
        </w:tabs>
        <w:spacing w:before="9" w:line="271" w:lineRule="auto"/>
        <w:ind w:right="83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0"/>
          <w:numId w:val="86"/>
        </w:numPr>
        <w:tabs>
          <w:tab w:val="left" w:pos="1701"/>
        </w:tabs>
        <w:spacing w:before="1" w:line="273" w:lineRule="auto"/>
        <w:ind w:right="830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0"/>
          <w:numId w:val="86"/>
        </w:numPr>
        <w:tabs>
          <w:tab w:val="left" w:pos="1706"/>
        </w:tabs>
        <w:spacing w:line="273" w:lineRule="auto"/>
        <w:ind w:right="8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C50F66" w:rsidRDefault="008E5C92">
      <w:pPr>
        <w:pStyle w:val="a5"/>
        <w:numPr>
          <w:ilvl w:val="2"/>
          <w:numId w:val="85"/>
        </w:numPr>
        <w:tabs>
          <w:tab w:val="left" w:pos="1950"/>
        </w:tabs>
        <w:spacing w:line="276" w:lineRule="auto"/>
        <w:ind w:left="672" w:right="835" w:firstLine="566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25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25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C50F66" w:rsidRDefault="008E5C92">
      <w:pPr>
        <w:pStyle w:val="a5"/>
        <w:numPr>
          <w:ilvl w:val="3"/>
          <w:numId w:val="87"/>
        </w:numPr>
        <w:tabs>
          <w:tab w:val="left" w:pos="2068"/>
        </w:tabs>
        <w:spacing w:line="272" w:lineRule="exact"/>
        <w:ind w:hanging="829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:rsidR="00C50F66" w:rsidRDefault="00C50F66">
      <w:pPr>
        <w:spacing w:line="272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беседа,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:rsidR="00C50F66" w:rsidRDefault="008E5C92">
      <w:pPr>
        <w:pStyle w:val="a5"/>
        <w:numPr>
          <w:ilvl w:val="3"/>
          <w:numId w:val="87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C50F66" w:rsidRDefault="008E5C92">
      <w:pPr>
        <w:pStyle w:val="a5"/>
        <w:numPr>
          <w:ilvl w:val="3"/>
          <w:numId w:val="87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27"/>
        </w:tabs>
        <w:spacing w:before="41" w:line="276" w:lineRule="auto"/>
        <w:ind w:right="83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27"/>
        </w:tabs>
        <w:spacing w:before="2" w:line="276" w:lineRule="auto"/>
        <w:ind w:right="838" w:firstLine="566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32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2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37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171"/>
        </w:tabs>
        <w:spacing w:line="275" w:lineRule="exact"/>
        <w:ind w:left="2170" w:hanging="93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:rsidR="00C50F66" w:rsidRDefault="00C50F66">
      <w:pPr>
        <w:spacing w:line="275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может</w:t>
      </w:r>
      <w:r>
        <w:rPr>
          <w:spacing w:val="-3"/>
        </w:rPr>
        <w:t xml:space="preserve"> </w:t>
      </w:r>
      <w:r>
        <w:t>включать: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92"/>
        </w:tabs>
        <w:spacing w:line="278" w:lineRule="auto"/>
        <w:ind w:right="834" w:firstLine="566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92"/>
        </w:tabs>
        <w:spacing w:line="276" w:lineRule="auto"/>
        <w:ind w:right="828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92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92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092"/>
        </w:tabs>
        <w:spacing w:line="275" w:lineRule="exact"/>
        <w:ind w:left="2091" w:hanging="85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C50F66" w:rsidRDefault="00C50F66">
      <w:pPr>
        <w:spacing w:line="275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166"/>
        </w:tabs>
        <w:spacing w:before="42" w:line="276" w:lineRule="auto"/>
        <w:ind w:right="832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31"/>
        <w:ind w:left="166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171"/>
        </w:tabs>
        <w:spacing w:before="41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C50F66" w:rsidRDefault="008E5C92">
      <w:pPr>
        <w:pStyle w:val="a3"/>
        <w:spacing w:line="275" w:lineRule="exact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C50F66" w:rsidRDefault="008E5C92">
      <w:pPr>
        <w:pStyle w:val="a3"/>
        <w:spacing w:line="278" w:lineRule="auto"/>
        <w:ind w:right="836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:rsidR="00C50F66" w:rsidRDefault="008E5C92">
      <w:pPr>
        <w:pStyle w:val="a3"/>
        <w:spacing w:before="4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:rsidR="00C50F66" w:rsidRDefault="008E5C92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C50F66" w:rsidRDefault="008E5C92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C50F66" w:rsidRDefault="008E5C92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C50F66" w:rsidRDefault="008E5C92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      развитие»,</w:t>
      </w:r>
    </w:p>
    <w:p w:rsidR="00C50F66" w:rsidRDefault="008E5C92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C50F66" w:rsidRDefault="008E5C92">
      <w:pPr>
        <w:pStyle w:val="a3"/>
        <w:spacing w:before="4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:rsidR="00C50F66" w:rsidRDefault="00B82284">
      <w:pPr>
        <w:spacing w:line="362" w:lineRule="exact"/>
        <w:ind w:left="672"/>
        <w:jc w:val="both"/>
        <w:rPr>
          <w:sz w:val="20"/>
        </w:rPr>
      </w:pPr>
      <w:r w:rsidRPr="00B82284">
        <w:pict>
          <v:rect id="_x0000_s1045" style="position:absolute;left:0;text-align:left;margin-left:56.6pt;margin-top:2.55pt;width:144.05pt;height:.6pt;z-index:-251662336;mso-position-horizontal-relative:page" fillcolor="black" stroked="f">
            <v:textbox>
              <w:txbxContent>
                <w:p w:rsidR="008E5C92" w:rsidRDefault="008E5C92"/>
              </w:txbxContent>
            </v:textbox>
            <w10:wrap anchorx="page"/>
          </v:rect>
        </w:pict>
      </w:r>
      <w:r w:rsidR="008E5C92">
        <w:rPr>
          <w:spacing w:val="-70"/>
          <w:w w:val="99"/>
          <w:position w:val="8"/>
          <w:sz w:val="14"/>
        </w:rPr>
        <w:t>6</w:t>
      </w:r>
      <w:r w:rsidR="008E5C92">
        <w:rPr>
          <w:spacing w:val="18"/>
          <w:position w:val="14"/>
          <w:sz w:val="24"/>
        </w:rPr>
        <w:t>а</w:t>
      </w:r>
      <w:r w:rsidR="008E5C92">
        <w:rPr>
          <w:spacing w:val="1"/>
          <w:w w:val="99"/>
          <w:sz w:val="20"/>
        </w:rPr>
        <w:t>Р</w:t>
      </w:r>
      <w:r w:rsidR="008E5C92">
        <w:rPr>
          <w:w w:val="99"/>
          <w:sz w:val="20"/>
        </w:rPr>
        <w:t>еко</w:t>
      </w:r>
      <w:r w:rsidR="008E5C92">
        <w:rPr>
          <w:spacing w:val="1"/>
          <w:w w:val="99"/>
          <w:sz w:val="20"/>
        </w:rPr>
        <w:t>м</w:t>
      </w:r>
      <w:r w:rsidR="008E5C92">
        <w:rPr>
          <w:w w:val="99"/>
          <w:sz w:val="20"/>
        </w:rPr>
        <w:t>е</w:t>
      </w:r>
      <w:r w:rsidR="008E5C92">
        <w:rPr>
          <w:spacing w:val="-1"/>
          <w:w w:val="99"/>
          <w:sz w:val="20"/>
        </w:rPr>
        <w:t>н</w:t>
      </w:r>
      <w:r w:rsidR="008E5C92">
        <w:rPr>
          <w:w w:val="99"/>
          <w:sz w:val="20"/>
        </w:rPr>
        <w:t>да</w:t>
      </w:r>
      <w:r w:rsidR="008E5C92">
        <w:rPr>
          <w:spacing w:val="-2"/>
          <w:w w:val="99"/>
          <w:sz w:val="20"/>
        </w:rPr>
        <w:t>ц</w:t>
      </w:r>
      <w:r w:rsidR="008E5C92">
        <w:rPr>
          <w:spacing w:val="1"/>
          <w:w w:val="99"/>
          <w:sz w:val="20"/>
        </w:rPr>
        <w:t>и</w:t>
      </w:r>
      <w:r w:rsidR="008E5C92">
        <w:rPr>
          <w:w w:val="99"/>
          <w:sz w:val="20"/>
        </w:rPr>
        <w:t>и</w:t>
      </w:r>
      <w:r w:rsidR="008E5C92">
        <w:rPr>
          <w:spacing w:val="-1"/>
          <w:sz w:val="20"/>
        </w:rPr>
        <w:t xml:space="preserve"> </w:t>
      </w:r>
      <w:r w:rsidR="008E5C92">
        <w:rPr>
          <w:spacing w:val="-2"/>
          <w:w w:val="99"/>
          <w:sz w:val="20"/>
        </w:rPr>
        <w:t>п</w:t>
      </w:r>
      <w:r w:rsidR="008E5C92">
        <w:rPr>
          <w:w w:val="99"/>
          <w:sz w:val="20"/>
        </w:rPr>
        <w:t>о</w:t>
      </w:r>
      <w:r w:rsidR="008E5C92">
        <w:rPr>
          <w:spacing w:val="1"/>
          <w:sz w:val="20"/>
        </w:rPr>
        <w:t xml:space="preserve"> </w:t>
      </w:r>
      <w:r w:rsidR="008E5C92">
        <w:rPr>
          <w:w w:val="99"/>
          <w:sz w:val="20"/>
        </w:rPr>
        <w:t>ф</w:t>
      </w:r>
      <w:r w:rsidR="008E5C92">
        <w:rPr>
          <w:spacing w:val="1"/>
          <w:w w:val="99"/>
          <w:sz w:val="20"/>
        </w:rPr>
        <w:t>орм</w:t>
      </w:r>
      <w:r w:rsidR="008E5C92">
        <w:rPr>
          <w:spacing w:val="-2"/>
          <w:w w:val="99"/>
          <w:sz w:val="20"/>
        </w:rPr>
        <w:t>и</w:t>
      </w:r>
      <w:r w:rsidR="008E5C92">
        <w:rPr>
          <w:spacing w:val="1"/>
          <w:w w:val="99"/>
          <w:sz w:val="20"/>
        </w:rPr>
        <w:t>ро</w:t>
      </w:r>
      <w:r w:rsidR="008E5C92">
        <w:rPr>
          <w:spacing w:val="-1"/>
          <w:w w:val="99"/>
          <w:sz w:val="20"/>
        </w:rPr>
        <w:t>ва</w:t>
      </w:r>
      <w:r w:rsidR="008E5C92">
        <w:rPr>
          <w:spacing w:val="-2"/>
          <w:w w:val="99"/>
          <w:sz w:val="20"/>
        </w:rPr>
        <w:t>ни</w:t>
      </w:r>
      <w:r w:rsidR="008E5C92">
        <w:rPr>
          <w:w w:val="99"/>
          <w:sz w:val="20"/>
        </w:rPr>
        <w:t>ю</w:t>
      </w:r>
      <w:r w:rsidR="008E5C92">
        <w:rPr>
          <w:spacing w:val="2"/>
          <w:sz w:val="20"/>
        </w:rPr>
        <w:t xml:space="preserve"> </w:t>
      </w:r>
      <w:r w:rsidR="008E5C92">
        <w:rPr>
          <w:spacing w:val="-2"/>
          <w:w w:val="99"/>
          <w:sz w:val="20"/>
        </w:rPr>
        <w:t>ин</w:t>
      </w:r>
      <w:r w:rsidR="008E5C92">
        <w:rPr>
          <w:w w:val="99"/>
          <w:sz w:val="20"/>
        </w:rPr>
        <w:t>ф</w:t>
      </w:r>
      <w:r w:rsidR="008E5C92">
        <w:rPr>
          <w:spacing w:val="1"/>
          <w:w w:val="99"/>
          <w:sz w:val="20"/>
        </w:rPr>
        <w:t>р</w:t>
      </w:r>
      <w:r w:rsidR="008E5C92">
        <w:rPr>
          <w:w w:val="99"/>
          <w:sz w:val="20"/>
        </w:rPr>
        <w:t>а</w:t>
      </w:r>
      <w:r w:rsidR="008E5C92">
        <w:rPr>
          <w:spacing w:val="3"/>
          <w:w w:val="99"/>
          <w:sz w:val="20"/>
        </w:rPr>
        <w:t>с</w:t>
      </w:r>
      <w:r w:rsidR="008E5C92">
        <w:rPr>
          <w:spacing w:val="-1"/>
          <w:w w:val="99"/>
          <w:sz w:val="20"/>
        </w:rPr>
        <w:t>т</w:t>
      </w:r>
      <w:r w:rsidR="008E5C92">
        <w:rPr>
          <w:spacing w:val="3"/>
          <w:w w:val="99"/>
          <w:sz w:val="20"/>
        </w:rPr>
        <w:t>р</w:t>
      </w:r>
      <w:r w:rsidR="008E5C92">
        <w:rPr>
          <w:spacing w:val="-4"/>
          <w:w w:val="99"/>
          <w:sz w:val="20"/>
        </w:rPr>
        <w:t>у</w:t>
      </w:r>
      <w:r w:rsidR="008E5C92">
        <w:rPr>
          <w:spacing w:val="1"/>
          <w:w w:val="99"/>
          <w:sz w:val="20"/>
        </w:rPr>
        <w:t>кт</w:t>
      </w:r>
      <w:r w:rsidR="008E5C92">
        <w:rPr>
          <w:spacing w:val="-4"/>
          <w:w w:val="99"/>
          <w:sz w:val="20"/>
        </w:rPr>
        <w:t>у</w:t>
      </w:r>
      <w:r w:rsidR="008E5C92">
        <w:rPr>
          <w:spacing w:val="1"/>
          <w:w w:val="99"/>
          <w:sz w:val="20"/>
        </w:rPr>
        <w:t>р</w:t>
      </w:r>
      <w:r w:rsidR="008E5C92">
        <w:rPr>
          <w:w w:val="99"/>
          <w:sz w:val="20"/>
        </w:rPr>
        <w:t>ы</w:t>
      </w:r>
      <w:r w:rsidR="008E5C92">
        <w:rPr>
          <w:sz w:val="20"/>
        </w:rPr>
        <w:t xml:space="preserve"> </w:t>
      </w:r>
      <w:r w:rsidR="008E5C92">
        <w:rPr>
          <w:w w:val="99"/>
          <w:sz w:val="20"/>
        </w:rPr>
        <w:t>до</w:t>
      </w:r>
      <w:r w:rsidR="008E5C92">
        <w:rPr>
          <w:spacing w:val="2"/>
          <w:w w:val="99"/>
          <w:sz w:val="20"/>
        </w:rPr>
        <w:t>ш</w:t>
      </w:r>
      <w:r w:rsidR="008E5C92">
        <w:rPr>
          <w:spacing w:val="1"/>
          <w:w w:val="99"/>
          <w:sz w:val="20"/>
        </w:rPr>
        <w:t>ко</w:t>
      </w:r>
      <w:r w:rsidR="008E5C92">
        <w:rPr>
          <w:spacing w:val="-1"/>
          <w:w w:val="99"/>
          <w:sz w:val="20"/>
        </w:rPr>
        <w:t>льн</w:t>
      </w:r>
      <w:r w:rsidR="008E5C92">
        <w:rPr>
          <w:spacing w:val="2"/>
          <w:w w:val="99"/>
          <w:sz w:val="20"/>
        </w:rPr>
        <w:t>ы</w:t>
      </w:r>
      <w:r w:rsidR="008E5C92">
        <w:rPr>
          <w:w w:val="99"/>
          <w:sz w:val="20"/>
        </w:rPr>
        <w:t>х</w:t>
      </w:r>
      <w:r w:rsidR="008E5C92">
        <w:rPr>
          <w:spacing w:val="-1"/>
          <w:sz w:val="20"/>
        </w:rPr>
        <w:t xml:space="preserve"> </w:t>
      </w:r>
      <w:r w:rsidR="008E5C92">
        <w:rPr>
          <w:spacing w:val="1"/>
          <w:w w:val="99"/>
          <w:sz w:val="20"/>
        </w:rPr>
        <w:t>о</w:t>
      </w:r>
      <w:r w:rsidR="008E5C92">
        <w:rPr>
          <w:w w:val="99"/>
          <w:sz w:val="20"/>
        </w:rPr>
        <w:t>браз</w:t>
      </w:r>
      <w:r w:rsidR="008E5C92">
        <w:rPr>
          <w:spacing w:val="1"/>
          <w:w w:val="99"/>
          <w:sz w:val="20"/>
        </w:rPr>
        <w:t>о</w:t>
      </w:r>
      <w:r w:rsidR="008E5C92">
        <w:rPr>
          <w:spacing w:val="-1"/>
          <w:w w:val="99"/>
          <w:sz w:val="20"/>
        </w:rPr>
        <w:t>ват</w:t>
      </w:r>
      <w:r w:rsidR="008E5C92">
        <w:rPr>
          <w:w w:val="99"/>
          <w:sz w:val="20"/>
        </w:rPr>
        <w:t>е</w:t>
      </w:r>
      <w:r w:rsidR="008E5C92">
        <w:rPr>
          <w:spacing w:val="-1"/>
          <w:w w:val="99"/>
          <w:sz w:val="20"/>
        </w:rPr>
        <w:t>л</w:t>
      </w:r>
      <w:r w:rsidR="008E5C92">
        <w:rPr>
          <w:spacing w:val="2"/>
          <w:w w:val="99"/>
          <w:sz w:val="20"/>
        </w:rPr>
        <w:t>ь</w:t>
      </w:r>
      <w:r w:rsidR="008E5C92">
        <w:rPr>
          <w:spacing w:val="-2"/>
          <w:w w:val="99"/>
          <w:sz w:val="20"/>
        </w:rPr>
        <w:t>н</w:t>
      </w:r>
      <w:r w:rsidR="008E5C92">
        <w:rPr>
          <w:w w:val="99"/>
          <w:sz w:val="20"/>
        </w:rPr>
        <w:t>ых</w:t>
      </w:r>
      <w:r w:rsidR="008E5C92">
        <w:rPr>
          <w:spacing w:val="-1"/>
          <w:sz w:val="20"/>
        </w:rPr>
        <w:t xml:space="preserve"> </w:t>
      </w:r>
      <w:r w:rsidR="008E5C92">
        <w:rPr>
          <w:spacing w:val="1"/>
          <w:w w:val="99"/>
          <w:sz w:val="20"/>
        </w:rPr>
        <w:t>ор</w:t>
      </w:r>
      <w:r w:rsidR="008E5C92">
        <w:rPr>
          <w:spacing w:val="-1"/>
          <w:w w:val="99"/>
          <w:sz w:val="20"/>
        </w:rPr>
        <w:t>ган</w:t>
      </w:r>
      <w:r w:rsidR="008E5C92">
        <w:rPr>
          <w:spacing w:val="-2"/>
          <w:w w:val="99"/>
          <w:sz w:val="20"/>
        </w:rPr>
        <w:t>и</w:t>
      </w:r>
      <w:r w:rsidR="008E5C92">
        <w:rPr>
          <w:w w:val="99"/>
          <w:sz w:val="20"/>
        </w:rPr>
        <w:t>з</w:t>
      </w:r>
      <w:r w:rsidR="008E5C92">
        <w:rPr>
          <w:spacing w:val="2"/>
          <w:w w:val="99"/>
          <w:sz w:val="20"/>
        </w:rPr>
        <w:t>а</w:t>
      </w:r>
      <w:r w:rsidR="008E5C92">
        <w:rPr>
          <w:spacing w:val="-2"/>
          <w:w w:val="99"/>
          <w:sz w:val="20"/>
        </w:rPr>
        <w:t>ц</w:t>
      </w:r>
      <w:r w:rsidR="008E5C92">
        <w:rPr>
          <w:spacing w:val="1"/>
          <w:w w:val="99"/>
          <w:sz w:val="20"/>
        </w:rPr>
        <w:t>и</w:t>
      </w:r>
      <w:r w:rsidR="008E5C92">
        <w:rPr>
          <w:w w:val="99"/>
          <w:sz w:val="20"/>
        </w:rPr>
        <w:t>й</w:t>
      </w:r>
      <w:r w:rsidR="008E5C92">
        <w:rPr>
          <w:spacing w:val="1"/>
          <w:sz w:val="20"/>
        </w:rPr>
        <w:t xml:space="preserve"> </w:t>
      </w:r>
      <w:r w:rsidR="008E5C92">
        <w:rPr>
          <w:w w:val="99"/>
          <w:sz w:val="20"/>
        </w:rPr>
        <w:t>и</w:t>
      </w:r>
      <w:r w:rsidR="008E5C92">
        <w:rPr>
          <w:spacing w:val="-1"/>
          <w:sz w:val="20"/>
        </w:rPr>
        <w:t xml:space="preserve"> </w:t>
      </w:r>
      <w:r w:rsidR="008E5C92">
        <w:rPr>
          <w:spacing w:val="-1"/>
          <w:w w:val="99"/>
          <w:sz w:val="20"/>
        </w:rPr>
        <w:t>к</w:t>
      </w:r>
      <w:r w:rsidR="008E5C92">
        <w:rPr>
          <w:spacing w:val="1"/>
          <w:w w:val="99"/>
          <w:sz w:val="20"/>
        </w:rPr>
        <w:t>ом</w:t>
      </w:r>
      <w:r w:rsidR="008E5C92">
        <w:rPr>
          <w:spacing w:val="-2"/>
          <w:w w:val="99"/>
          <w:sz w:val="20"/>
        </w:rPr>
        <w:t>п</w:t>
      </w:r>
      <w:r w:rsidR="008E5C92">
        <w:rPr>
          <w:spacing w:val="-1"/>
          <w:w w:val="99"/>
          <w:sz w:val="20"/>
        </w:rPr>
        <w:t>л</w:t>
      </w:r>
      <w:r w:rsidR="008E5C92">
        <w:rPr>
          <w:spacing w:val="2"/>
          <w:w w:val="99"/>
          <w:sz w:val="20"/>
        </w:rPr>
        <w:t>е</w:t>
      </w:r>
      <w:r w:rsidR="008E5C92">
        <w:rPr>
          <w:spacing w:val="-1"/>
          <w:w w:val="99"/>
          <w:sz w:val="20"/>
        </w:rPr>
        <w:t>кт</w:t>
      </w:r>
      <w:r w:rsidR="008E5C92">
        <w:rPr>
          <w:spacing w:val="2"/>
          <w:w w:val="99"/>
          <w:sz w:val="20"/>
        </w:rPr>
        <w:t>а</w:t>
      </w:r>
      <w:r w:rsidR="008E5C92">
        <w:rPr>
          <w:spacing w:val="1"/>
          <w:w w:val="99"/>
          <w:sz w:val="20"/>
        </w:rPr>
        <w:t>ц</w:t>
      </w:r>
      <w:r w:rsidR="008E5C92">
        <w:rPr>
          <w:spacing w:val="-2"/>
          <w:w w:val="99"/>
          <w:sz w:val="20"/>
        </w:rPr>
        <w:t>и</w:t>
      </w:r>
      <w:r w:rsidR="008E5C92">
        <w:rPr>
          <w:w w:val="99"/>
          <w:sz w:val="20"/>
        </w:rPr>
        <w:t>и</w:t>
      </w:r>
    </w:p>
    <w:p w:rsidR="00C50F66" w:rsidRDefault="008E5C92">
      <w:pPr>
        <w:pStyle w:val="a3"/>
        <w:spacing w:line="231" w:lineRule="exact"/>
        <w:ind w:firstLine="0"/>
        <w:jc w:val="left"/>
      </w:pPr>
      <w:r>
        <w:t>з</w:t>
      </w:r>
    </w:p>
    <w:p w:rsidR="00C50F66" w:rsidRDefault="008E5C92">
      <w:pPr>
        <w:pStyle w:val="a3"/>
        <w:spacing w:before="42"/>
        <w:ind w:firstLine="0"/>
        <w:jc w:val="left"/>
      </w:pPr>
      <w:r>
        <w:t>в</w:t>
      </w:r>
    </w:p>
    <w:p w:rsidR="00C50F66" w:rsidRDefault="008E5C92">
      <w:pPr>
        <w:pStyle w:val="a3"/>
        <w:spacing w:before="8" w:line="310" w:lineRule="atLeast"/>
        <w:ind w:right="10419" w:firstLine="0"/>
        <w:jc w:val="left"/>
      </w:pPr>
      <w:r>
        <w:t>и</w:t>
      </w:r>
      <w:r>
        <w:rPr>
          <w:spacing w:val="-57"/>
        </w:rPr>
        <w:t xml:space="preserve"> </w:t>
      </w:r>
      <w:r>
        <w:t>т</w:t>
      </w:r>
    </w:p>
    <w:p w:rsidR="00C50F66" w:rsidRDefault="00C50F66">
      <w:pPr>
        <w:spacing w:line="310" w:lineRule="atLeast"/>
        <w:sectPr w:rsidR="00C50F66">
          <w:pgSz w:w="12000" w:h="16970"/>
          <w:pgMar w:top="1020" w:right="300" w:bottom="0" w:left="460" w:header="509" w:footer="0" w:gutter="0"/>
          <w:cols w:space="720"/>
        </w:sectPr>
      </w:pPr>
    </w:p>
    <w:p w:rsidR="00C50F66" w:rsidRDefault="00C50F66">
      <w:pPr>
        <w:pStyle w:val="a3"/>
        <w:spacing w:before="7"/>
        <w:ind w:left="0" w:firstLine="0"/>
        <w:jc w:val="left"/>
        <w:rPr>
          <w:sz w:val="28"/>
        </w:rPr>
      </w:pPr>
    </w:p>
    <w:p w:rsidR="00C50F66" w:rsidRDefault="008E5C92">
      <w:pPr>
        <w:pStyle w:val="a3"/>
        <w:spacing w:before="90" w:line="276" w:lineRule="auto"/>
        <w:ind w:right="83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16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166"/>
        </w:tabs>
        <w:spacing w:line="278" w:lineRule="auto"/>
        <w:ind w:right="830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17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171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C50F66" w:rsidRDefault="008E5C92">
      <w:pPr>
        <w:pStyle w:val="a5"/>
        <w:numPr>
          <w:ilvl w:val="2"/>
          <w:numId w:val="87"/>
        </w:numPr>
        <w:tabs>
          <w:tab w:val="left" w:pos="2171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50F66" w:rsidRDefault="00C50F66">
      <w:pPr>
        <w:pStyle w:val="a3"/>
        <w:spacing w:before="8"/>
        <w:ind w:left="0" w:firstLine="0"/>
        <w:jc w:val="left"/>
        <w:rPr>
          <w:sz w:val="27"/>
        </w:rPr>
      </w:pPr>
    </w:p>
    <w:p w:rsidR="00C50F66" w:rsidRDefault="008E5C92">
      <w:pPr>
        <w:pStyle w:val="1"/>
        <w:numPr>
          <w:ilvl w:val="1"/>
          <w:numId w:val="82"/>
        </w:numPr>
        <w:tabs>
          <w:tab w:val="left" w:pos="1660"/>
        </w:tabs>
        <w:ind w:left="165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C50F66" w:rsidRDefault="008E5C92">
      <w:pPr>
        <w:pStyle w:val="a5"/>
        <w:numPr>
          <w:ilvl w:val="2"/>
          <w:numId w:val="88"/>
        </w:numPr>
        <w:tabs>
          <w:tab w:val="left" w:pos="1950"/>
        </w:tabs>
        <w:spacing w:before="36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C50F66" w:rsidRDefault="00B82284">
      <w:pPr>
        <w:pStyle w:val="a3"/>
        <w:spacing w:before="10"/>
        <w:ind w:left="0" w:firstLine="0"/>
        <w:jc w:val="left"/>
        <w:rPr>
          <w:sz w:val="21"/>
        </w:rPr>
      </w:pPr>
      <w:r w:rsidRPr="00B82284">
        <w:pict>
          <v:rect id="_x0000_s1046" style="position:absolute;margin-left:56.6pt;margin-top:14.55pt;width:144.05pt;height:.55pt;z-index:-251657216;mso-position-horizontal-relative:page" fillcolor="black" stroked="f">
            <v:textbox>
              <w:txbxContent>
                <w:p w:rsidR="008E5C92" w:rsidRDefault="008E5C92"/>
              </w:txbxContent>
            </v:textbox>
            <w10:wrap type="topAndBottom" anchorx="page"/>
          </v:rect>
        </w:pict>
      </w:r>
    </w:p>
    <w:p w:rsidR="00C50F66" w:rsidRDefault="008E5C92">
      <w:pPr>
        <w:spacing w:before="62"/>
        <w:ind w:left="672" w:right="8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C50F66" w:rsidRDefault="00C50F66">
      <w:pPr>
        <w:rPr>
          <w:sz w:val="18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2"/>
          <w:numId w:val="88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C50F66" w:rsidRDefault="008E5C92">
      <w:pPr>
        <w:pStyle w:val="a5"/>
        <w:numPr>
          <w:ilvl w:val="2"/>
          <w:numId w:val="88"/>
        </w:numPr>
        <w:tabs>
          <w:tab w:val="left" w:pos="1950"/>
        </w:tabs>
        <w:spacing w:before="1" w:line="276" w:lineRule="auto"/>
        <w:ind w:right="836" w:firstLine="566"/>
        <w:jc w:val="both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C50F66" w:rsidRDefault="008E5C92">
      <w:pPr>
        <w:pStyle w:val="a3"/>
        <w:spacing w:before="1" w:line="276" w:lineRule="auto"/>
        <w:ind w:left="1239" w:right="2341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C50F66" w:rsidRDefault="008E5C92">
      <w:pPr>
        <w:pStyle w:val="a3"/>
        <w:spacing w:line="276" w:lineRule="auto"/>
        <w:ind w:left="1239" w:right="30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C50F66" w:rsidRDefault="008E5C92">
      <w:pPr>
        <w:pStyle w:val="a3"/>
        <w:ind w:left="123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C50F66" w:rsidRDefault="008E5C92">
      <w:pPr>
        <w:pStyle w:val="a3"/>
        <w:spacing w:before="40" w:line="278" w:lineRule="auto"/>
        <w:ind w:right="8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C50F66" w:rsidRDefault="008E5C92">
      <w:pPr>
        <w:pStyle w:val="a5"/>
        <w:numPr>
          <w:ilvl w:val="2"/>
          <w:numId w:val="88"/>
        </w:numPr>
        <w:tabs>
          <w:tab w:val="left" w:pos="1950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C50F66" w:rsidRDefault="008E5C92">
      <w:pPr>
        <w:pStyle w:val="a5"/>
        <w:numPr>
          <w:ilvl w:val="0"/>
          <w:numId w:val="89"/>
        </w:numPr>
        <w:tabs>
          <w:tab w:val="left" w:pos="1701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C50F66" w:rsidRDefault="008E5C92">
      <w:pPr>
        <w:pStyle w:val="a5"/>
        <w:numPr>
          <w:ilvl w:val="0"/>
          <w:numId w:val="89"/>
        </w:numPr>
        <w:tabs>
          <w:tab w:val="left" w:pos="1710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50F66" w:rsidRDefault="008E5C92">
      <w:pPr>
        <w:pStyle w:val="a5"/>
        <w:numPr>
          <w:ilvl w:val="0"/>
          <w:numId w:val="89"/>
        </w:numPr>
        <w:tabs>
          <w:tab w:val="left" w:pos="1701"/>
        </w:tabs>
        <w:spacing w:line="271" w:lineRule="auto"/>
        <w:ind w:right="833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C50F66" w:rsidRDefault="008E5C92">
      <w:pPr>
        <w:pStyle w:val="a5"/>
        <w:numPr>
          <w:ilvl w:val="0"/>
          <w:numId w:val="89"/>
        </w:numPr>
        <w:tabs>
          <w:tab w:val="left" w:pos="1710"/>
        </w:tabs>
        <w:spacing w:before="6" w:line="266" w:lineRule="auto"/>
        <w:ind w:right="836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C50F66" w:rsidRDefault="008E5C92">
      <w:pPr>
        <w:pStyle w:val="a5"/>
        <w:numPr>
          <w:ilvl w:val="0"/>
          <w:numId w:val="89"/>
        </w:numPr>
        <w:tabs>
          <w:tab w:val="left" w:pos="1710"/>
        </w:tabs>
        <w:spacing w:before="8" w:line="271" w:lineRule="auto"/>
        <w:ind w:right="83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C50F66" w:rsidRDefault="008E5C92">
      <w:pPr>
        <w:pStyle w:val="a5"/>
        <w:numPr>
          <w:ilvl w:val="0"/>
          <w:numId w:val="89"/>
        </w:numPr>
        <w:tabs>
          <w:tab w:val="left" w:pos="1706"/>
        </w:tabs>
        <w:spacing w:before="4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C50F66" w:rsidRDefault="008E5C92">
      <w:pPr>
        <w:pStyle w:val="a5"/>
        <w:numPr>
          <w:ilvl w:val="0"/>
          <w:numId w:val="89"/>
        </w:numPr>
        <w:tabs>
          <w:tab w:val="left" w:pos="1715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C50F66" w:rsidRDefault="008E5C92">
      <w:pPr>
        <w:pStyle w:val="a5"/>
        <w:numPr>
          <w:ilvl w:val="0"/>
          <w:numId w:val="89"/>
        </w:numPr>
        <w:tabs>
          <w:tab w:val="left" w:pos="1696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C50F66" w:rsidRDefault="00C50F66">
      <w:pPr>
        <w:spacing w:line="271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2"/>
          <w:numId w:val="88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:rsidR="00C50F66" w:rsidRDefault="008E5C92">
      <w:pPr>
        <w:pStyle w:val="a5"/>
        <w:numPr>
          <w:ilvl w:val="2"/>
          <w:numId w:val="88"/>
        </w:numPr>
        <w:tabs>
          <w:tab w:val="left" w:pos="1950"/>
        </w:tabs>
        <w:spacing w:before="3" w:line="276" w:lineRule="auto"/>
        <w:ind w:right="83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:rsidR="00C50F66" w:rsidRDefault="008E5C92">
      <w:pPr>
        <w:pStyle w:val="a3"/>
        <w:spacing w:line="276" w:lineRule="auto"/>
        <w:ind w:right="831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C50F66" w:rsidRDefault="008E5C92">
      <w:pPr>
        <w:pStyle w:val="a5"/>
        <w:numPr>
          <w:ilvl w:val="2"/>
          <w:numId w:val="88"/>
        </w:numPr>
        <w:tabs>
          <w:tab w:val="left" w:pos="1950"/>
        </w:tabs>
        <w:spacing w:before="1" w:line="276" w:lineRule="auto"/>
        <w:ind w:right="837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C50F66" w:rsidRDefault="008E5C92">
      <w:pPr>
        <w:pStyle w:val="a5"/>
        <w:numPr>
          <w:ilvl w:val="2"/>
          <w:numId w:val="88"/>
        </w:numPr>
        <w:tabs>
          <w:tab w:val="left" w:pos="1950"/>
        </w:tabs>
        <w:spacing w:line="276" w:lineRule="auto"/>
        <w:ind w:right="837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C50F66" w:rsidRDefault="008E5C92">
      <w:pPr>
        <w:pStyle w:val="a5"/>
        <w:numPr>
          <w:ilvl w:val="0"/>
          <w:numId w:val="90"/>
        </w:numPr>
        <w:tabs>
          <w:tab w:val="left" w:pos="1806"/>
        </w:tabs>
        <w:spacing w:line="319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:rsidR="00C50F66" w:rsidRDefault="00C50F66">
      <w:pPr>
        <w:spacing w:line="319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7" w:firstLine="0"/>
      </w:pPr>
      <w:r>
        <w:rPr>
          <w:spacing w:val="-1"/>
        </w:rPr>
        <w:lastRenderedPageBreak/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опыт.</w:t>
      </w:r>
    </w:p>
    <w:p w:rsidR="00C50F66" w:rsidRDefault="008E5C92">
      <w:pPr>
        <w:pStyle w:val="a5"/>
        <w:numPr>
          <w:ilvl w:val="0"/>
          <w:numId w:val="90"/>
        </w:numPr>
        <w:tabs>
          <w:tab w:val="left" w:pos="1715"/>
        </w:tabs>
        <w:spacing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C50F66" w:rsidRDefault="008E5C92">
      <w:pPr>
        <w:pStyle w:val="a5"/>
        <w:numPr>
          <w:ilvl w:val="0"/>
          <w:numId w:val="90"/>
        </w:numPr>
        <w:tabs>
          <w:tab w:val="left" w:pos="1715"/>
        </w:tabs>
        <w:spacing w:before="5"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:rsidR="00C50F66" w:rsidRDefault="008E5C92">
      <w:pPr>
        <w:pStyle w:val="a5"/>
        <w:numPr>
          <w:ilvl w:val="0"/>
          <w:numId w:val="90"/>
        </w:numPr>
        <w:tabs>
          <w:tab w:val="left" w:pos="1706"/>
        </w:tabs>
        <w:spacing w:before="2" w:line="273" w:lineRule="auto"/>
        <w:ind w:left="672"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C50F66" w:rsidRDefault="008E5C92">
      <w:pPr>
        <w:pStyle w:val="a5"/>
        <w:numPr>
          <w:ilvl w:val="0"/>
          <w:numId w:val="90"/>
        </w:numPr>
        <w:tabs>
          <w:tab w:val="left" w:pos="1706"/>
        </w:tabs>
        <w:spacing w:before="4" w:line="273" w:lineRule="auto"/>
        <w:ind w:left="672" w:right="8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C50F66" w:rsidRDefault="008E5C92">
      <w:pPr>
        <w:pStyle w:val="a5"/>
        <w:numPr>
          <w:ilvl w:val="0"/>
          <w:numId w:val="90"/>
        </w:numPr>
        <w:tabs>
          <w:tab w:val="left" w:pos="1701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C50F66" w:rsidRDefault="00C50F66">
      <w:pPr>
        <w:pStyle w:val="a3"/>
        <w:spacing w:before="5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1"/>
          <w:numId w:val="82"/>
        </w:numPr>
        <w:tabs>
          <w:tab w:val="left" w:pos="1852"/>
        </w:tabs>
        <w:spacing w:line="276" w:lineRule="auto"/>
        <w:ind w:left="672" w:right="8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C50F66" w:rsidRDefault="008E5C92">
      <w:pPr>
        <w:pStyle w:val="a5"/>
        <w:numPr>
          <w:ilvl w:val="2"/>
          <w:numId w:val="82"/>
        </w:numPr>
        <w:tabs>
          <w:tab w:val="left" w:pos="2025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:rsidR="00C50F66" w:rsidRDefault="008E5C92">
      <w:pPr>
        <w:pStyle w:val="a3"/>
        <w:spacing w:line="276" w:lineRule="auto"/>
        <w:ind w:right="8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C50F66" w:rsidRDefault="008E5C92">
      <w:pPr>
        <w:pStyle w:val="a3"/>
        <w:ind w:left="1239" w:firstLine="0"/>
      </w:pPr>
      <w:r>
        <w:t>обеспечение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:rsidR="00C50F66" w:rsidRDefault="008E5C92">
      <w:pPr>
        <w:pStyle w:val="a5"/>
        <w:numPr>
          <w:ilvl w:val="2"/>
          <w:numId w:val="82"/>
        </w:numPr>
        <w:tabs>
          <w:tab w:val="left" w:pos="2032"/>
        </w:tabs>
        <w:spacing w:before="43" w:line="276" w:lineRule="auto"/>
        <w:ind w:right="857" w:firstLine="566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:rsidR="00C50F66" w:rsidRDefault="008E5C92">
      <w:pPr>
        <w:pStyle w:val="a5"/>
        <w:numPr>
          <w:ilvl w:val="2"/>
          <w:numId w:val="82"/>
        </w:numPr>
        <w:tabs>
          <w:tab w:val="left" w:pos="2013"/>
        </w:tabs>
        <w:spacing w:line="275" w:lineRule="exact"/>
        <w:ind w:left="2012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C50F66" w:rsidRDefault="008E5C92">
      <w:pPr>
        <w:pStyle w:val="a5"/>
        <w:numPr>
          <w:ilvl w:val="0"/>
          <w:numId w:val="91"/>
        </w:numPr>
        <w:tabs>
          <w:tab w:val="left" w:pos="1667"/>
        </w:tabs>
        <w:spacing w:before="44" w:line="276" w:lineRule="auto"/>
        <w:ind w:right="855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50F66" w:rsidRDefault="008E5C92">
      <w:pPr>
        <w:pStyle w:val="a5"/>
        <w:numPr>
          <w:ilvl w:val="0"/>
          <w:numId w:val="91"/>
        </w:numPr>
        <w:tabs>
          <w:tab w:val="left" w:pos="1667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0"/>
          <w:numId w:val="91"/>
        </w:numPr>
        <w:tabs>
          <w:tab w:val="left" w:pos="1667"/>
        </w:tabs>
        <w:spacing w:line="278" w:lineRule="auto"/>
        <w:ind w:right="851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C50F66" w:rsidRDefault="008E5C92">
      <w:pPr>
        <w:pStyle w:val="a5"/>
        <w:numPr>
          <w:ilvl w:val="0"/>
          <w:numId w:val="91"/>
        </w:numPr>
        <w:tabs>
          <w:tab w:val="left" w:pos="1667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50F66" w:rsidRDefault="008E5C92">
      <w:pPr>
        <w:pStyle w:val="a5"/>
        <w:numPr>
          <w:ilvl w:val="0"/>
          <w:numId w:val="91"/>
        </w:numPr>
        <w:tabs>
          <w:tab w:val="left" w:pos="1667"/>
        </w:tabs>
        <w:ind w:left="166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C50F66" w:rsidRDefault="008E5C92">
      <w:pPr>
        <w:pStyle w:val="a5"/>
        <w:numPr>
          <w:ilvl w:val="2"/>
          <w:numId w:val="82"/>
        </w:numPr>
        <w:tabs>
          <w:tab w:val="left" w:pos="2025"/>
        </w:tabs>
        <w:spacing w:before="36" w:line="276" w:lineRule="auto"/>
        <w:ind w:right="855" w:firstLine="566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C50F66" w:rsidRDefault="008E5C92">
      <w:pPr>
        <w:pStyle w:val="a5"/>
        <w:numPr>
          <w:ilvl w:val="0"/>
          <w:numId w:val="92"/>
        </w:numPr>
        <w:tabs>
          <w:tab w:val="left" w:pos="1710"/>
        </w:tabs>
        <w:spacing w:line="273" w:lineRule="auto"/>
        <w:ind w:right="849" w:firstLine="566"/>
        <w:jc w:val="both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C50F66" w:rsidRDefault="008E5C92">
      <w:pPr>
        <w:pStyle w:val="a5"/>
        <w:numPr>
          <w:ilvl w:val="0"/>
          <w:numId w:val="92"/>
        </w:numPr>
        <w:tabs>
          <w:tab w:val="left" w:pos="1715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C50F66" w:rsidRDefault="008E5C92">
      <w:pPr>
        <w:pStyle w:val="a5"/>
        <w:numPr>
          <w:ilvl w:val="0"/>
          <w:numId w:val="92"/>
        </w:numPr>
        <w:tabs>
          <w:tab w:val="left" w:pos="1710"/>
        </w:tabs>
        <w:spacing w:line="273" w:lineRule="auto"/>
        <w:ind w:right="853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0"/>
          <w:numId w:val="92"/>
        </w:numPr>
        <w:tabs>
          <w:tab w:val="left" w:pos="1710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50F66" w:rsidRDefault="008E5C92">
      <w:pPr>
        <w:pStyle w:val="a5"/>
        <w:numPr>
          <w:ilvl w:val="0"/>
          <w:numId w:val="92"/>
        </w:numPr>
        <w:tabs>
          <w:tab w:val="left" w:pos="1701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C50F66" w:rsidRDefault="008E5C92">
      <w:pPr>
        <w:pStyle w:val="a5"/>
        <w:numPr>
          <w:ilvl w:val="2"/>
          <w:numId w:val="82"/>
        </w:numPr>
        <w:tabs>
          <w:tab w:val="left" w:pos="2025"/>
        </w:tabs>
        <w:spacing w:line="274" w:lineRule="exact"/>
        <w:ind w:left="2024" w:hanging="78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:rsidR="00C50F66" w:rsidRDefault="00C50F66">
      <w:pPr>
        <w:spacing w:line="27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60" w:firstLine="0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C50F66" w:rsidRDefault="008E5C92">
      <w:pPr>
        <w:pStyle w:val="a5"/>
        <w:numPr>
          <w:ilvl w:val="0"/>
          <w:numId w:val="93"/>
        </w:numPr>
        <w:tabs>
          <w:tab w:val="left" w:pos="1706"/>
        </w:tabs>
        <w:spacing w:line="273" w:lineRule="auto"/>
        <w:ind w:right="857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50F66" w:rsidRDefault="008E5C92">
      <w:pPr>
        <w:pStyle w:val="a5"/>
        <w:numPr>
          <w:ilvl w:val="0"/>
          <w:numId w:val="93"/>
        </w:numPr>
        <w:tabs>
          <w:tab w:val="left" w:pos="1715"/>
        </w:tabs>
        <w:spacing w:line="273" w:lineRule="auto"/>
        <w:ind w:right="850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C50F66" w:rsidRDefault="008E5C92">
      <w:pPr>
        <w:pStyle w:val="a5"/>
        <w:numPr>
          <w:ilvl w:val="0"/>
          <w:numId w:val="93"/>
        </w:numPr>
        <w:tabs>
          <w:tab w:val="left" w:pos="1715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C50F66" w:rsidRDefault="008E5C92">
      <w:pPr>
        <w:pStyle w:val="a5"/>
        <w:numPr>
          <w:ilvl w:val="2"/>
          <w:numId w:val="82"/>
        </w:numPr>
        <w:tabs>
          <w:tab w:val="left" w:pos="2037"/>
        </w:tabs>
        <w:spacing w:before="5" w:line="276" w:lineRule="auto"/>
        <w:ind w:right="85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C50F66" w:rsidRDefault="008E5C92">
      <w:pPr>
        <w:pStyle w:val="a5"/>
        <w:numPr>
          <w:ilvl w:val="2"/>
          <w:numId w:val="8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C50F66" w:rsidRDefault="008E5C92">
      <w:pPr>
        <w:pStyle w:val="a5"/>
        <w:numPr>
          <w:ilvl w:val="2"/>
          <w:numId w:val="8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C50F66" w:rsidRDefault="008E5C92">
      <w:pPr>
        <w:pStyle w:val="a5"/>
        <w:numPr>
          <w:ilvl w:val="0"/>
          <w:numId w:val="94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C50F66" w:rsidRDefault="008E5C92">
      <w:pPr>
        <w:pStyle w:val="a5"/>
        <w:numPr>
          <w:ilvl w:val="0"/>
          <w:numId w:val="94"/>
        </w:numPr>
        <w:tabs>
          <w:tab w:val="left" w:pos="1706"/>
        </w:tabs>
        <w:spacing w:line="271" w:lineRule="auto"/>
        <w:ind w:right="857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C50F66" w:rsidRDefault="008E5C92">
      <w:pPr>
        <w:pStyle w:val="a5"/>
        <w:numPr>
          <w:ilvl w:val="0"/>
          <w:numId w:val="94"/>
        </w:numPr>
        <w:tabs>
          <w:tab w:val="left" w:pos="1706"/>
        </w:tabs>
        <w:spacing w:before="1" w:line="271" w:lineRule="auto"/>
        <w:ind w:right="85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50F66" w:rsidRDefault="00C50F66">
      <w:pPr>
        <w:spacing w:line="271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94"/>
        </w:numPr>
        <w:tabs>
          <w:tab w:val="left" w:pos="1701"/>
        </w:tabs>
        <w:spacing w:before="99" w:line="266" w:lineRule="auto"/>
        <w:ind w:right="855" w:firstLine="566"/>
        <w:jc w:val="both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50F66" w:rsidRDefault="008E5C92">
      <w:pPr>
        <w:pStyle w:val="a5"/>
        <w:numPr>
          <w:ilvl w:val="0"/>
          <w:numId w:val="94"/>
        </w:numPr>
        <w:tabs>
          <w:tab w:val="left" w:pos="1706"/>
        </w:tabs>
        <w:spacing w:before="11" w:line="271" w:lineRule="auto"/>
        <w:ind w:right="851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C50F66" w:rsidRDefault="008E5C92">
      <w:pPr>
        <w:pStyle w:val="a5"/>
        <w:numPr>
          <w:ilvl w:val="2"/>
          <w:numId w:val="95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C50F66" w:rsidRDefault="008E5C92">
      <w:pPr>
        <w:pStyle w:val="a5"/>
        <w:numPr>
          <w:ilvl w:val="2"/>
          <w:numId w:val="95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C50F66" w:rsidRDefault="008E5C92">
      <w:pPr>
        <w:pStyle w:val="a5"/>
        <w:numPr>
          <w:ilvl w:val="0"/>
          <w:numId w:val="96"/>
        </w:numPr>
        <w:tabs>
          <w:tab w:val="left" w:pos="1706"/>
        </w:tabs>
        <w:spacing w:line="273" w:lineRule="auto"/>
        <w:ind w:right="854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:rsidR="00C50F66" w:rsidRDefault="008E5C92">
      <w:pPr>
        <w:pStyle w:val="a5"/>
        <w:numPr>
          <w:ilvl w:val="0"/>
          <w:numId w:val="96"/>
        </w:numPr>
        <w:tabs>
          <w:tab w:val="left" w:pos="1710"/>
        </w:tabs>
        <w:spacing w:line="276" w:lineRule="auto"/>
        <w:ind w:right="851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C50F66" w:rsidRDefault="008E5C92">
      <w:pPr>
        <w:pStyle w:val="a5"/>
        <w:numPr>
          <w:ilvl w:val="2"/>
          <w:numId w:val="95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C50F66" w:rsidRDefault="008E5C92">
      <w:pPr>
        <w:pStyle w:val="a5"/>
        <w:numPr>
          <w:ilvl w:val="2"/>
          <w:numId w:val="95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программы.</w:t>
      </w:r>
    </w:p>
    <w:p w:rsidR="00C50F66" w:rsidRDefault="008E5C92">
      <w:pPr>
        <w:pStyle w:val="a5"/>
        <w:numPr>
          <w:ilvl w:val="2"/>
          <w:numId w:val="95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C50F66" w:rsidRDefault="00C50F66">
      <w:pPr>
        <w:pStyle w:val="a3"/>
        <w:ind w:left="0" w:firstLine="0"/>
        <w:jc w:val="left"/>
        <w:rPr>
          <w:sz w:val="26"/>
        </w:rPr>
      </w:pPr>
    </w:p>
    <w:p w:rsidR="00C50F66" w:rsidRDefault="00C50F66">
      <w:pPr>
        <w:pStyle w:val="a3"/>
        <w:spacing w:before="7"/>
        <w:ind w:left="0" w:firstLine="0"/>
        <w:jc w:val="left"/>
        <w:rPr>
          <w:sz w:val="29"/>
        </w:rPr>
      </w:pPr>
    </w:p>
    <w:p w:rsidR="00C50F66" w:rsidRDefault="008E5C92">
      <w:pPr>
        <w:pStyle w:val="1"/>
        <w:numPr>
          <w:ilvl w:val="1"/>
          <w:numId w:val="82"/>
        </w:numPr>
        <w:tabs>
          <w:tab w:val="left" w:pos="1660"/>
        </w:tabs>
        <w:ind w:left="165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C50F66" w:rsidRDefault="008E5C92">
      <w:pPr>
        <w:pStyle w:val="a3"/>
        <w:spacing w:before="37" w:line="276" w:lineRule="auto"/>
        <w:ind w:right="830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rPr>
          <w:spacing w:val="-1"/>
        </w:rPr>
        <w:t>ДОО]</w:t>
      </w:r>
      <w:r>
        <w:rPr>
          <w:spacing w:val="-10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(целевыегруппы),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:rsidR="00C50F66" w:rsidRDefault="008E5C92">
      <w:pPr>
        <w:pStyle w:val="a3"/>
        <w:spacing w:line="276" w:lineRule="auto"/>
        <w:ind w:right="828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C50F66" w:rsidRDefault="008E5C92">
      <w:pPr>
        <w:pStyle w:val="2"/>
        <w:spacing w:before="6"/>
        <w:jc w:val="left"/>
      </w:pPr>
      <w:r>
        <w:t>Направления:</w:t>
      </w:r>
    </w:p>
    <w:p w:rsidR="00C50F66" w:rsidRDefault="008E5C92">
      <w:pPr>
        <w:pStyle w:val="a5"/>
        <w:numPr>
          <w:ilvl w:val="0"/>
          <w:numId w:val="97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C50F66" w:rsidRDefault="008E5C92">
      <w:pPr>
        <w:pStyle w:val="a5"/>
        <w:numPr>
          <w:ilvl w:val="0"/>
          <w:numId w:val="97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:rsidR="00C50F66" w:rsidRDefault="008E5C92">
      <w:pPr>
        <w:pStyle w:val="a5"/>
        <w:numPr>
          <w:ilvl w:val="0"/>
          <w:numId w:val="97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C50F66" w:rsidRDefault="008E5C92">
      <w:pPr>
        <w:pStyle w:val="a5"/>
        <w:numPr>
          <w:ilvl w:val="0"/>
          <w:numId w:val="97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C50F66" w:rsidRDefault="008E5C92">
      <w:pPr>
        <w:pStyle w:val="a5"/>
        <w:numPr>
          <w:ilvl w:val="0"/>
          <w:numId w:val="97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:rsidR="00C50F66" w:rsidRDefault="008E5C92">
      <w:pPr>
        <w:pStyle w:val="a5"/>
        <w:numPr>
          <w:ilvl w:val="0"/>
          <w:numId w:val="97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C50F66" w:rsidRDefault="008E5C92">
      <w:pPr>
        <w:pStyle w:val="a5"/>
        <w:numPr>
          <w:ilvl w:val="0"/>
          <w:numId w:val="97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C50F66" w:rsidRDefault="008E5C92">
      <w:pPr>
        <w:spacing w:before="3" w:line="276" w:lineRule="auto"/>
        <w:ind w:left="672" w:right="8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ДОО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:rsidR="00C50F66" w:rsidRDefault="00C50F66">
      <w:pPr>
        <w:spacing w:line="276" w:lineRule="auto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2"/>
        <w:spacing w:before="105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C50F66" w:rsidRDefault="008E5C92">
      <w:pPr>
        <w:pStyle w:val="2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C50F66" w:rsidRDefault="008E5C92">
      <w:pPr>
        <w:pStyle w:val="a3"/>
        <w:spacing w:line="275" w:lineRule="exact"/>
        <w:ind w:left="123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C50F66" w:rsidRDefault="008E5C92">
      <w:pPr>
        <w:pStyle w:val="a3"/>
        <w:spacing w:before="41" w:line="276" w:lineRule="auto"/>
        <w:ind w:right="10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МБ</w:t>
      </w:r>
      <w:r w:rsidR="002D4E52">
        <w:rPr>
          <w:spacing w:val="1"/>
        </w:rPr>
        <w:t>ДОУ «Высокогорский детский сад «</w:t>
      </w:r>
      <w:r>
        <w:rPr>
          <w:spacing w:val="1"/>
        </w:rPr>
        <w:t xml:space="preserve">Калинка»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C50F66" w:rsidRDefault="008E5C92">
      <w:pPr>
        <w:pStyle w:val="a3"/>
        <w:spacing w:line="276" w:lineRule="auto"/>
        <w:ind w:right="10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C50F66" w:rsidRDefault="008E5C92">
      <w:pPr>
        <w:pStyle w:val="a3"/>
        <w:spacing w:before="1" w:line="276" w:lineRule="auto"/>
        <w:ind w:right="85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C50F66" w:rsidRDefault="008E5C92">
      <w:pPr>
        <w:pStyle w:val="a5"/>
        <w:numPr>
          <w:ilvl w:val="0"/>
          <w:numId w:val="98"/>
        </w:numPr>
        <w:tabs>
          <w:tab w:val="left" w:pos="1691"/>
        </w:tabs>
        <w:spacing w:line="275" w:lineRule="exact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C50F66" w:rsidRDefault="008E5C92">
      <w:pPr>
        <w:pStyle w:val="a5"/>
        <w:numPr>
          <w:ilvl w:val="0"/>
          <w:numId w:val="98"/>
        </w:numPr>
        <w:tabs>
          <w:tab w:val="left" w:pos="1715"/>
        </w:tabs>
        <w:spacing w:before="43"/>
        <w:ind w:left="171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C50F66" w:rsidRDefault="008E5C92">
      <w:pPr>
        <w:pStyle w:val="a5"/>
        <w:numPr>
          <w:ilvl w:val="0"/>
          <w:numId w:val="98"/>
        </w:numPr>
        <w:tabs>
          <w:tab w:val="left" w:pos="1701"/>
        </w:tabs>
        <w:spacing w:before="41" w:line="278" w:lineRule="auto"/>
        <w:ind w:left="672" w:right="858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C50F66" w:rsidRDefault="008E5C92">
      <w:pPr>
        <w:pStyle w:val="a5"/>
        <w:numPr>
          <w:ilvl w:val="0"/>
          <w:numId w:val="98"/>
        </w:numPr>
        <w:tabs>
          <w:tab w:val="left" w:pos="1701"/>
        </w:tabs>
        <w:spacing w:line="276" w:lineRule="auto"/>
        <w:ind w:left="672" w:right="854" w:firstLine="566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C50F66" w:rsidRDefault="008E5C92">
      <w:pPr>
        <w:pStyle w:val="a5"/>
        <w:numPr>
          <w:ilvl w:val="0"/>
          <w:numId w:val="98"/>
        </w:numPr>
        <w:tabs>
          <w:tab w:val="left" w:pos="1710"/>
        </w:tabs>
        <w:spacing w:line="276" w:lineRule="auto"/>
        <w:ind w:left="672" w:right="856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:rsidR="00C50F66" w:rsidRDefault="008E5C92">
      <w:pPr>
        <w:pStyle w:val="a3"/>
        <w:spacing w:line="276" w:lineRule="auto"/>
        <w:ind w:right="10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C50F66" w:rsidRDefault="008E5C92">
      <w:pPr>
        <w:pStyle w:val="a3"/>
        <w:spacing w:line="276" w:lineRule="auto"/>
        <w:ind w:right="10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C50F66" w:rsidRDefault="008E5C92">
      <w:pPr>
        <w:ind w:left="123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C50F66" w:rsidRDefault="008E5C92">
      <w:pPr>
        <w:pStyle w:val="2"/>
        <w:numPr>
          <w:ilvl w:val="0"/>
          <w:numId w:val="99"/>
        </w:numPr>
        <w:tabs>
          <w:tab w:val="left" w:pos="2113"/>
          <w:tab w:val="left" w:pos="2114"/>
        </w:tabs>
        <w:spacing w:before="85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:rsidR="00C50F66" w:rsidRDefault="00C50F66">
      <w:pPr>
        <w:spacing w:line="276" w:lineRule="auto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C50F66" w:rsidRDefault="008E5C92">
      <w:pPr>
        <w:pStyle w:val="2"/>
        <w:numPr>
          <w:ilvl w:val="0"/>
          <w:numId w:val="99"/>
        </w:numPr>
        <w:tabs>
          <w:tab w:val="left" w:pos="2113"/>
          <w:tab w:val="left" w:pos="2114"/>
        </w:tabs>
        <w:spacing w:before="5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видовдеятельности;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10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устранитьнеадекватные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C50F66" w:rsidRDefault="008E5C92">
      <w:pPr>
        <w:pStyle w:val="2"/>
        <w:numPr>
          <w:ilvl w:val="0"/>
          <w:numId w:val="99"/>
        </w:numPr>
        <w:tabs>
          <w:tab w:val="left" w:pos="2113"/>
          <w:tab w:val="left" w:pos="2114"/>
        </w:tabs>
        <w:spacing w:before="87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C50F66" w:rsidRDefault="008E5C92">
      <w:pPr>
        <w:pStyle w:val="a5"/>
        <w:numPr>
          <w:ilvl w:val="0"/>
          <w:numId w:val="84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C50F66" w:rsidRDefault="008E5C92">
      <w:pPr>
        <w:pStyle w:val="2"/>
        <w:numPr>
          <w:ilvl w:val="0"/>
          <w:numId w:val="99"/>
        </w:numPr>
        <w:tabs>
          <w:tab w:val="left" w:pos="2113"/>
          <w:tab w:val="left" w:pos="2114"/>
        </w:tabs>
        <w:ind w:hanging="875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:rsidR="00C50F66" w:rsidRDefault="008E5C92">
      <w:pPr>
        <w:pStyle w:val="a3"/>
        <w:spacing w:before="76" w:line="278" w:lineRule="auto"/>
        <w:ind w:right="10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:rsidR="00C50F66" w:rsidRDefault="00C50F66">
      <w:pPr>
        <w:spacing w:line="278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1073" w:firstLine="0"/>
      </w:pPr>
      <w:r>
        <w:lastRenderedPageBreak/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C50F66" w:rsidRDefault="008E5C92">
      <w:pPr>
        <w:pStyle w:val="a3"/>
        <w:spacing w:before="2" w:line="276" w:lineRule="auto"/>
        <w:ind w:right="10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C50F66" w:rsidRDefault="008E5C92">
      <w:pPr>
        <w:pStyle w:val="a5"/>
        <w:numPr>
          <w:ilvl w:val="0"/>
          <w:numId w:val="99"/>
        </w:numPr>
        <w:tabs>
          <w:tab w:val="left" w:pos="1806"/>
        </w:tabs>
        <w:spacing w:line="276" w:lineRule="auto"/>
        <w:ind w:left="672" w:right="1069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C50F66" w:rsidRDefault="008E5C92">
      <w:pPr>
        <w:pStyle w:val="a5"/>
        <w:numPr>
          <w:ilvl w:val="0"/>
          <w:numId w:val="99"/>
        </w:numPr>
        <w:tabs>
          <w:tab w:val="left" w:pos="1806"/>
        </w:tabs>
        <w:spacing w:before="6" w:line="276" w:lineRule="auto"/>
        <w:ind w:left="672" w:right="1073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:rsidR="00C50F66" w:rsidRDefault="008E5C92">
      <w:pPr>
        <w:pStyle w:val="a3"/>
        <w:spacing w:before="73" w:line="278" w:lineRule="auto"/>
        <w:ind w:right="10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C50F66" w:rsidRDefault="008E5C92">
      <w:pPr>
        <w:pStyle w:val="a3"/>
        <w:spacing w:line="276" w:lineRule="auto"/>
        <w:ind w:right="10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C50F66" w:rsidRDefault="008E5C92">
      <w:pPr>
        <w:pStyle w:val="a5"/>
        <w:numPr>
          <w:ilvl w:val="0"/>
          <w:numId w:val="99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C50F66" w:rsidRDefault="00C50F66">
      <w:pPr>
        <w:spacing w:line="278" w:lineRule="auto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C50F66" w:rsidRDefault="008E5C92">
      <w:pPr>
        <w:pStyle w:val="a3"/>
        <w:spacing w:before="35" w:line="276" w:lineRule="auto"/>
        <w:ind w:right="10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C50F66" w:rsidRDefault="008E5C92">
      <w:pPr>
        <w:pStyle w:val="a5"/>
        <w:numPr>
          <w:ilvl w:val="0"/>
          <w:numId w:val="99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C50F66" w:rsidRDefault="008E5C92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:rsidR="00C50F66" w:rsidRDefault="008E5C92">
      <w:pPr>
        <w:pStyle w:val="a3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:rsidR="00C50F66" w:rsidRDefault="008E5C92">
      <w:pPr>
        <w:pStyle w:val="a5"/>
        <w:numPr>
          <w:ilvl w:val="0"/>
          <w:numId w:val="99"/>
        </w:numPr>
        <w:tabs>
          <w:tab w:val="left" w:pos="1806"/>
        </w:tabs>
        <w:spacing w:before="40" w:line="276" w:lineRule="auto"/>
        <w:ind w:left="672" w:right="1075" w:firstLine="566"/>
        <w:jc w:val="both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C50F66" w:rsidRDefault="008E5C92">
      <w:pPr>
        <w:pStyle w:val="a3"/>
        <w:spacing w:before="1" w:line="276" w:lineRule="auto"/>
        <w:ind w:right="1071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C50F66" w:rsidRDefault="00C50F66">
      <w:pPr>
        <w:spacing w:line="275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C50F66" w:rsidRDefault="008E5C92">
      <w:pPr>
        <w:pStyle w:val="a5"/>
        <w:numPr>
          <w:ilvl w:val="1"/>
          <w:numId w:val="9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C50F66" w:rsidRDefault="008E5C92">
      <w:pPr>
        <w:pStyle w:val="a3"/>
        <w:spacing w:before="82" w:line="276" w:lineRule="auto"/>
        <w:ind w:right="108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C50F66" w:rsidRDefault="00C50F66">
      <w:pPr>
        <w:pStyle w:val="a3"/>
        <w:ind w:left="0" w:firstLine="0"/>
        <w:jc w:val="left"/>
        <w:rPr>
          <w:sz w:val="26"/>
        </w:rPr>
      </w:pPr>
    </w:p>
    <w:p w:rsidR="00C50F66" w:rsidRDefault="00C50F66">
      <w:pPr>
        <w:pStyle w:val="a3"/>
        <w:spacing w:before="8"/>
        <w:ind w:left="0" w:firstLine="0"/>
        <w:jc w:val="left"/>
        <w:rPr>
          <w:sz w:val="29"/>
        </w:rPr>
      </w:pPr>
    </w:p>
    <w:p w:rsidR="00C50F66" w:rsidRDefault="008E5C92">
      <w:pPr>
        <w:pStyle w:val="1"/>
        <w:numPr>
          <w:ilvl w:val="1"/>
          <w:numId w:val="82"/>
        </w:numPr>
        <w:tabs>
          <w:tab w:val="left" w:pos="3213"/>
        </w:tabs>
        <w:ind w:left="321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  <w:rPr>
          <w:b/>
        </w:rPr>
      </w:pPr>
    </w:p>
    <w:p w:rsidR="00C50F66" w:rsidRDefault="008E5C92">
      <w:pPr>
        <w:pStyle w:val="a5"/>
        <w:numPr>
          <w:ilvl w:val="2"/>
          <w:numId w:val="100"/>
        </w:numPr>
        <w:tabs>
          <w:tab w:val="left" w:pos="121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:rsidR="00C50F66" w:rsidRDefault="00C50F66">
      <w:pPr>
        <w:pStyle w:val="a3"/>
        <w:ind w:left="0" w:firstLine="0"/>
        <w:jc w:val="left"/>
        <w:rPr>
          <w:b/>
        </w:rPr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966"/>
        </w:tabs>
        <w:spacing w:line="276" w:lineRule="auto"/>
        <w:ind w:right="836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:rsidR="00C50F66" w:rsidRDefault="008E5C92">
      <w:pPr>
        <w:pStyle w:val="a5"/>
        <w:numPr>
          <w:ilvl w:val="0"/>
          <w:numId w:val="101"/>
        </w:numPr>
        <w:tabs>
          <w:tab w:val="left" w:pos="951"/>
        </w:tabs>
        <w:spacing w:before="2" w:line="276" w:lineRule="auto"/>
        <w:ind w:right="833" w:firstLine="0"/>
        <w:jc w:val="both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1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:rsidR="00C50F66" w:rsidRDefault="008E5C92">
      <w:pPr>
        <w:pStyle w:val="a5"/>
        <w:numPr>
          <w:ilvl w:val="0"/>
          <w:numId w:val="101"/>
        </w:numPr>
        <w:tabs>
          <w:tab w:val="left" w:pos="973"/>
        </w:tabs>
        <w:spacing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2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:rsidR="00C50F66" w:rsidRDefault="008E5C92">
      <w:pPr>
        <w:pStyle w:val="a5"/>
        <w:numPr>
          <w:ilvl w:val="0"/>
          <w:numId w:val="101"/>
        </w:numPr>
        <w:tabs>
          <w:tab w:val="left" w:pos="983"/>
        </w:tabs>
        <w:spacing w:before="1"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3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:rsidR="00C50F66" w:rsidRDefault="00C50F66">
      <w:pPr>
        <w:pStyle w:val="a3"/>
        <w:spacing w:before="3"/>
        <w:ind w:left="0" w:firstLine="0"/>
        <w:jc w:val="left"/>
        <w:rPr>
          <w:sz w:val="16"/>
        </w:rPr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966"/>
        </w:tabs>
        <w:spacing w:before="1"/>
        <w:ind w:right="8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933"/>
        </w:tabs>
        <w:spacing w:before="98"/>
        <w:ind w:right="835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934"/>
        </w:tabs>
        <w:ind w:left="933" w:hanging="262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1062"/>
        </w:tabs>
        <w:ind w:right="841" w:firstLine="0"/>
        <w:jc w:val="both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1098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1115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1112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1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1"/>
        <w:numPr>
          <w:ilvl w:val="2"/>
          <w:numId w:val="100"/>
        </w:numPr>
        <w:tabs>
          <w:tab w:val="left" w:pos="1274"/>
        </w:tabs>
        <w:ind w:left="1273" w:hanging="602"/>
        <w:jc w:val="both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3"/>
          <w:numId w:val="100"/>
        </w:numPr>
        <w:tabs>
          <w:tab w:val="left" w:pos="1454"/>
        </w:tabs>
        <w:spacing w:before="1"/>
        <w:ind w:hanging="782"/>
        <w:jc w:val="both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43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0"/>
          <w:numId w:val="102"/>
        </w:numPr>
        <w:tabs>
          <w:tab w:val="left" w:pos="997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2"/>
        </w:numPr>
        <w:tabs>
          <w:tab w:val="left" w:pos="1124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5"/>
        <w:numPr>
          <w:ilvl w:val="0"/>
          <w:numId w:val="102"/>
        </w:numPr>
        <w:tabs>
          <w:tab w:val="left" w:pos="939"/>
        </w:tabs>
        <w:spacing w:before="1"/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5"/>
        <w:numPr>
          <w:ilvl w:val="0"/>
          <w:numId w:val="103"/>
        </w:numPr>
        <w:tabs>
          <w:tab w:val="left" w:pos="939"/>
        </w:tabs>
        <w:spacing w:before="1"/>
        <w:ind w:right="841" w:firstLine="0"/>
        <w:jc w:val="both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5"/>
        <w:numPr>
          <w:ilvl w:val="0"/>
          <w:numId w:val="103"/>
        </w:numPr>
        <w:tabs>
          <w:tab w:val="left" w:pos="100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103"/>
        </w:numPr>
        <w:tabs>
          <w:tab w:val="left" w:pos="1023"/>
        </w:tabs>
        <w:spacing w:before="98"/>
        <w:ind w:right="837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3"/>
        </w:numPr>
        <w:tabs>
          <w:tab w:val="left" w:pos="935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:rsidR="00C50F66" w:rsidRDefault="00C50F66">
      <w:pPr>
        <w:pStyle w:val="a3"/>
        <w:spacing w:before="9"/>
        <w:ind w:left="0" w:firstLine="0"/>
        <w:jc w:val="left"/>
      </w:pPr>
    </w:p>
    <w:p w:rsidR="00C50F66" w:rsidRPr="002D4E52" w:rsidRDefault="008E5C92">
      <w:pPr>
        <w:pStyle w:val="1"/>
        <w:spacing w:before="1"/>
        <w:ind w:left="663" w:right="821"/>
        <w:jc w:val="center"/>
      </w:pPr>
      <w:r w:rsidRPr="002D4E52">
        <w:t>Вариативные</w:t>
      </w:r>
      <w:r w:rsidRPr="002D4E52">
        <w:rPr>
          <w:spacing w:val="-4"/>
        </w:rPr>
        <w:t xml:space="preserve"> </w:t>
      </w:r>
      <w:r w:rsidRPr="002D4E52">
        <w:t>задачи</w:t>
      </w:r>
      <w:r w:rsidRPr="002D4E52">
        <w:rPr>
          <w:spacing w:val="-1"/>
        </w:rPr>
        <w:t xml:space="preserve"> </w:t>
      </w:r>
      <w:r w:rsidRPr="002D4E52">
        <w:t>воспитания</w:t>
      </w:r>
      <w:r w:rsidRPr="002D4E52">
        <w:rPr>
          <w:spacing w:val="-1"/>
        </w:rPr>
        <w:t xml:space="preserve"> </w:t>
      </w:r>
      <w:r w:rsidRPr="002D4E52">
        <w:t>в</w:t>
      </w:r>
      <w:r w:rsidRPr="002D4E52">
        <w:rPr>
          <w:spacing w:val="-2"/>
        </w:rPr>
        <w:t xml:space="preserve"> </w:t>
      </w:r>
      <w:r w:rsidRPr="002D4E52">
        <w:t>ДОО</w:t>
      </w:r>
    </w:p>
    <w:p w:rsidR="00C50F66" w:rsidRPr="002D4E52" w:rsidRDefault="00C50F66">
      <w:pPr>
        <w:pStyle w:val="a3"/>
        <w:spacing w:before="5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 w:rsidRPr="002D4E52">
        <w:trPr>
          <w:trHeight w:val="277"/>
        </w:trPr>
        <w:tc>
          <w:tcPr>
            <w:tcW w:w="9640" w:type="dxa"/>
          </w:tcPr>
          <w:p w:rsidR="00C50F66" w:rsidRPr="002D4E52" w:rsidRDefault="008E5C9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2D4E52">
              <w:rPr>
                <w:b/>
                <w:sz w:val="24"/>
              </w:rPr>
              <w:t>Вариативные</w:t>
            </w:r>
            <w:r w:rsidRPr="002D4E52">
              <w:rPr>
                <w:b/>
                <w:spacing w:val="-5"/>
                <w:sz w:val="24"/>
              </w:rPr>
              <w:t xml:space="preserve"> </w:t>
            </w:r>
            <w:r w:rsidRPr="002D4E52">
              <w:rPr>
                <w:b/>
                <w:sz w:val="24"/>
              </w:rPr>
              <w:t>задачи</w:t>
            </w:r>
            <w:r w:rsidRPr="002D4E52">
              <w:rPr>
                <w:b/>
                <w:spacing w:val="-3"/>
                <w:sz w:val="24"/>
              </w:rPr>
              <w:t xml:space="preserve"> </w:t>
            </w:r>
            <w:r w:rsidRPr="002D4E52">
              <w:rPr>
                <w:b/>
                <w:sz w:val="24"/>
              </w:rPr>
              <w:t>воспитания,</w:t>
            </w:r>
            <w:r w:rsidRPr="002D4E52">
              <w:rPr>
                <w:b/>
                <w:spacing w:val="-3"/>
                <w:sz w:val="24"/>
              </w:rPr>
              <w:t xml:space="preserve"> </w:t>
            </w:r>
            <w:r w:rsidRPr="002D4E52">
              <w:rPr>
                <w:b/>
                <w:sz w:val="24"/>
              </w:rPr>
              <w:t>отражающие</w:t>
            </w:r>
            <w:r w:rsidRPr="002D4E52">
              <w:rPr>
                <w:b/>
                <w:spacing w:val="-3"/>
                <w:sz w:val="24"/>
              </w:rPr>
              <w:t xml:space="preserve"> </w:t>
            </w:r>
            <w:r w:rsidRPr="002D4E52">
              <w:rPr>
                <w:b/>
                <w:sz w:val="24"/>
              </w:rPr>
              <w:t>региональную специфику</w:t>
            </w:r>
            <w:r w:rsidRPr="002D4E52">
              <w:rPr>
                <w:b/>
                <w:spacing w:val="-3"/>
                <w:sz w:val="24"/>
              </w:rPr>
              <w:t xml:space="preserve"> </w:t>
            </w:r>
            <w:r w:rsidRPr="002D4E52">
              <w:rPr>
                <w:b/>
                <w:sz w:val="24"/>
              </w:rPr>
              <w:t>ДОО</w:t>
            </w:r>
          </w:p>
        </w:tc>
      </w:tr>
      <w:tr w:rsidR="00C50F66">
        <w:trPr>
          <w:trHeight w:val="1103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C50F66">
        <w:trPr>
          <w:trHeight w:val="551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C50F66">
        <w:trPr>
          <w:trHeight w:val="828"/>
        </w:trPr>
        <w:tc>
          <w:tcPr>
            <w:tcW w:w="9640" w:type="dxa"/>
          </w:tcPr>
          <w:p w:rsidR="00C50F66" w:rsidRDefault="008E5C92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C50F66">
        <w:trPr>
          <w:trHeight w:val="827"/>
        </w:trPr>
        <w:tc>
          <w:tcPr>
            <w:tcW w:w="9640" w:type="dxa"/>
          </w:tcPr>
          <w:p w:rsidR="00C50F66" w:rsidRDefault="008E5C92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:rsidR="00C50F66" w:rsidRDefault="008E5C92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C50F66">
        <w:trPr>
          <w:trHeight w:val="827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:rsidR="00C50F66" w:rsidRDefault="00C50F66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2D4E52" w:rsidRPr="002D4E52" w:rsidRDefault="002D4E52" w:rsidP="002D4E52">
      <w:pPr>
        <w:pStyle w:val="a3"/>
        <w:spacing w:before="3"/>
      </w:pPr>
      <w:r w:rsidRPr="002D4E52">
        <w:t>Вариативная часть обеспечивает:</w:t>
      </w:r>
    </w:p>
    <w:p w:rsidR="002D4E52" w:rsidRPr="002D4E52" w:rsidRDefault="002D4E52" w:rsidP="002D4E52">
      <w:pPr>
        <w:pStyle w:val="a3"/>
        <w:spacing w:before="3"/>
      </w:pPr>
      <w:r w:rsidRPr="002D4E52">
        <w:t>•</w:t>
      </w:r>
      <w:r w:rsidRPr="002D4E52">
        <w:tab/>
        <w:t xml:space="preserve"> реализацию региональной программы  дошкольного образования «Обучение русскоязычных детей татарскому языку в детском саду», «Туган телдэ сойлэшэбез»(авт. З.М. Зарипова,    Р.Г. Кидрячева, Р.С. Исаева и др., Казань, 2012г.), «Туган телдэ сойлэшэбез»(З.М.Зарипова, Вазиева Л.Н.,Зуфарова Р.С.,2012 г.)</w:t>
      </w:r>
    </w:p>
    <w:p w:rsidR="002D4E52" w:rsidRPr="002D4E52" w:rsidRDefault="002D4E52">
      <w:pPr>
        <w:pStyle w:val="a3"/>
        <w:spacing w:before="3"/>
        <w:ind w:left="0" w:firstLine="0"/>
        <w:jc w:val="left"/>
      </w:pPr>
      <w:r>
        <w:t xml:space="preserve">           </w:t>
      </w:r>
      <w:r w:rsidRPr="002D4E52">
        <w:t xml:space="preserve">Образовательная деятельность  в режимные моменты: в режиме дня (3 раза в неделю) в форме игры </w:t>
      </w:r>
      <w:r>
        <w:t xml:space="preserve">   </w:t>
      </w:r>
      <w:r w:rsidRPr="002D4E52">
        <w:t>проводится обучение татарскому языку.</w:t>
      </w:r>
    </w:p>
    <w:p w:rsidR="002D4E52" w:rsidRDefault="002D4E52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C50F66" w:rsidRDefault="008E5C92">
      <w:pPr>
        <w:pStyle w:val="a5"/>
        <w:numPr>
          <w:ilvl w:val="3"/>
          <w:numId w:val="100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4"/>
        </w:numPr>
        <w:tabs>
          <w:tab w:val="left" w:pos="95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0"/>
          <w:numId w:val="104"/>
        </w:numPr>
        <w:tabs>
          <w:tab w:val="left" w:pos="969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5"/>
        <w:numPr>
          <w:ilvl w:val="0"/>
          <w:numId w:val="104"/>
        </w:numPr>
        <w:tabs>
          <w:tab w:val="left" w:pos="923"/>
        </w:tabs>
        <w:spacing w:before="1"/>
        <w:ind w:right="833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4"/>
        </w:numPr>
        <w:tabs>
          <w:tab w:val="left" w:pos="1050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lastRenderedPageBreak/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:rsidR="002D4E52" w:rsidRDefault="002D4E52" w:rsidP="002D4E52">
      <w:pPr>
        <w:tabs>
          <w:tab w:val="left" w:pos="1635"/>
        </w:tabs>
        <w:rPr>
          <w:sz w:val="24"/>
        </w:rPr>
      </w:pPr>
    </w:p>
    <w:p w:rsidR="002D4E52" w:rsidRDefault="002D4E52" w:rsidP="002D4E52">
      <w:pPr>
        <w:rPr>
          <w:sz w:val="24"/>
        </w:rPr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5"/>
        </w:numPr>
        <w:tabs>
          <w:tab w:val="left" w:pos="1016"/>
        </w:tabs>
        <w:ind w:right="825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5"/>
        </w:numPr>
        <w:tabs>
          <w:tab w:val="left" w:pos="949"/>
        </w:tabs>
        <w:ind w:right="836" w:firstLine="0"/>
        <w:jc w:val="both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05"/>
        </w:numPr>
        <w:tabs>
          <w:tab w:val="left" w:pos="98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6"/>
        <w:ind w:left="0" w:firstLine="0"/>
        <w:jc w:val="left"/>
      </w:pPr>
    </w:p>
    <w:p w:rsidR="00C50F66" w:rsidRDefault="008E5C92">
      <w:pPr>
        <w:pStyle w:val="a5"/>
        <w:numPr>
          <w:ilvl w:val="0"/>
          <w:numId w:val="106"/>
        </w:numPr>
        <w:tabs>
          <w:tab w:val="left" w:pos="930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06"/>
        </w:numPr>
        <w:tabs>
          <w:tab w:val="left" w:pos="1031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6"/>
        </w:numPr>
        <w:tabs>
          <w:tab w:val="left" w:pos="1047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6"/>
        </w:numPr>
        <w:tabs>
          <w:tab w:val="left" w:pos="978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 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0"/>
          <w:numId w:val="107"/>
        </w:numPr>
        <w:tabs>
          <w:tab w:val="left" w:pos="954"/>
        </w:tabs>
        <w:ind w:left="672" w:right="830" w:firstLine="0"/>
        <w:jc w:val="both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5"/>
        <w:numPr>
          <w:ilvl w:val="0"/>
          <w:numId w:val="107"/>
        </w:numPr>
        <w:tabs>
          <w:tab w:val="left" w:pos="980"/>
        </w:tabs>
        <w:spacing w:before="1"/>
        <w:ind w:left="672" w:right="834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Значимым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C50F66" w:rsidRDefault="00C50F66">
      <w:pPr>
        <w:jc w:val="both"/>
        <w:rPr>
          <w:sz w:val="24"/>
        </w:rPr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8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8"/>
        </w:numPr>
        <w:tabs>
          <w:tab w:val="left" w:pos="939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08"/>
        </w:numPr>
        <w:tabs>
          <w:tab w:val="left" w:pos="101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6"/>
        <w:ind w:left="0" w:firstLine="0"/>
        <w:jc w:val="left"/>
      </w:pPr>
    </w:p>
    <w:p w:rsidR="00C50F66" w:rsidRDefault="008E5C92">
      <w:pPr>
        <w:pStyle w:val="a5"/>
        <w:numPr>
          <w:ilvl w:val="0"/>
          <w:numId w:val="109"/>
        </w:numPr>
        <w:tabs>
          <w:tab w:val="left" w:pos="1019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09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09"/>
        </w:numPr>
        <w:tabs>
          <w:tab w:val="left" w:pos="951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0"/>
          <w:numId w:val="110"/>
        </w:numPr>
        <w:tabs>
          <w:tab w:val="left" w:pos="1002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10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5"/>
        <w:numPr>
          <w:ilvl w:val="0"/>
          <w:numId w:val="110"/>
        </w:numPr>
        <w:tabs>
          <w:tab w:val="left" w:pos="954"/>
        </w:tabs>
        <w:spacing w:before="1"/>
        <w:ind w:right="829" w:firstLine="0"/>
        <w:jc w:val="both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личности влияет на становление нравственной и духовной 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3"/>
          <w:numId w:val="100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5"/>
        <w:numPr>
          <w:ilvl w:val="0"/>
          <w:numId w:val="111"/>
        </w:numPr>
        <w:tabs>
          <w:tab w:val="left" w:pos="1004"/>
        </w:tabs>
        <w:spacing w:before="1"/>
        <w:ind w:right="835" w:firstLine="0"/>
        <w:jc w:val="both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Pr="006112C5" w:rsidRDefault="008E5C92" w:rsidP="006112C5">
      <w:pPr>
        <w:pStyle w:val="a5"/>
        <w:numPr>
          <w:ilvl w:val="0"/>
          <w:numId w:val="111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14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lastRenderedPageBreak/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  <w:r w:rsidR="006112C5">
        <w:rPr>
          <w:color w:val="21272E"/>
          <w:sz w:val="24"/>
        </w:rPr>
        <w:t xml:space="preserve"> </w:t>
      </w:r>
      <w:r w:rsidRPr="006112C5">
        <w:rPr>
          <w:color w:val="21272E"/>
        </w:rPr>
        <w:t>достижениями</w:t>
      </w:r>
      <w:r w:rsidRPr="006112C5">
        <w:rPr>
          <w:color w:val="21272E"/>
          <w:spacing w:val="-2"/>
        </w:rPr>
        <w:t xml:space="preserve"> </w:t>
      </w:r>
      <w:r w:rsidRPr="006112C5">
        <w:rPr>
          <w:color w:val="21272E"/>
        </w:rPr>
        <w:t>детей.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:rsidR="00C50F66" w:rsidRDefault="00C50F66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96"/>
        <w:gridCol w:w="2607"/>
        <w:gridCol w:w="5051"/>
      </w:tblGrid>
      <w:tr w:rsidR="00C50F66">
        <w:trPr>
          <w:trHeight w:val="580"/>
        </w:trPr>
        <w:tc>
          <w:tcPr>
            <w:tcW w:w="2396" w:type="dxa"/>
          </w:tcPr>
          <w:p w:rsidR="00C50F66" w:rsidRDefault="008E5C92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C50F66" w:rsidRDefault="008E5C92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50F66">
        <w:trPr>
          <w:trHeight w:val="582"/>
        </w:trPr>
        <w:tc>
          <w:tcPr>
            <w:tcW w:w="2396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C50F66">
        <w:trPr>
          <w:trHeight w:val="858"/>
        </w:trPr>
        <w:tc>
          <w:tcPr>
            <w:tcW w:w="2396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C50F66" w:rsidRDefault="008E5C92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C50F66" w:rsidRDefault="008E5C9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  <w:p w:rsidR="006112C5" w:rsidRDefault="006112C5">
            <w:pPr>
              <w:pStyle w:val="TableParagraph"/>
              <w:ind w:left="16"/>
              <w:rPr>
                <w:sz w:val="24"/>
              </w:rPr>
            </w:pPr>
          </w:p>
        </w:tc>
      </w:tr>
      <w:tr w:rsidR="00C50F66">
        <w:trPr>
          <w:trHeight w:val="2236"/>
        </w:trPr>
        <w:tc>
          <w:tcPr>
            <w:tcW w:w="2396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C50F66" w:rsidRDefault="008E5C92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50F66" w:rsidRDefault="008E5C9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C50F66" w:rsidRDefault="008E5C92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C50F66" w:rsidRDefault="008E5C92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6112C5" w:rsidRDefault="006112C5">
            <w:pPr>
              <w:pStyle w:val="TableParagraph"/>
              <w:spacing w:before="1"/>
              <w:ind w:left="16" w:right="434"/>
              <w:rPr>
                <w:sz w:val="24"/>
              </w:rPr>
            </w:pPr>
          </w:p>
        </w:tc>
      </w:tr>
      <w:tr w:rsidR="00C50F66">
        <w:trPr>
          <w:trHeight w:val="858"/>
        </w:trPr>
        <w:tc>
          <w:tcPr>
            <w:tcW w:w="2396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C50F66" w:rsidRDefault="008E5C92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112C5" w:rsidRDefault="006112C5">
            <w:pPr>
              <w:pStyle w:val="TableParagraph"/>
              <w:ind w:left="16" w:right="633"/>
              <w:rPr>
                <w:sz w:val="24"/>
              </w:rPr>
            </w:pPr>
          </w:p>
        </w:tc>
      </w:tr>
      <w:tr w:rsidR="00C50F66">
        <w:trPr>
          <w:trHeight w:val="3067"/>
        </w:trPr>
        <w:tc>
          <w:tcPr>
            <w:tcW w:w="2396" w:type="dxa"/>
          </w:tcPr>
          <w:p w:rsidR="00C50F66" w:rsidRDefault="008E5C92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C50F66" w:rsidRDefault="008E5C92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C50F66" w:rsidRDefault="008E5C9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C50F66" w:rsidRDefault="008E5C9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C50F66" w:rsidRDefault="008E5C92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6112C5" w:rsidRDefault="006112C5">
            <w:pPr>
              <w:pStyle w:val="TableParagraph"/>
              <w:ind w:left="16" w:right="16"/>
              <w:rPr>
                <w:sz w:val="24"/>
              </w:rPr>
            </w:pPr>
          </w:p>
        </w:tc>
      </w:tr>
      <w:tr w:rsidR="00C50F66">
        <w:trPr>
          <w:trHeight w:val="2513"/>
        </w:trPr>
        <w:tc>
          <w:tcPr>
            <w:tcW w:w="2396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C50F66" w:rsidRDefault="008E5C9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0F66" w:rsidRDefault="008E5C92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C50F66" w:rsidTr="006112C5">
        <w:trPr>
          <w:trHeight w:val="1581"/>
        </w:trPr>
        <w:tc>
          <w:tcPr>
            <w:tcW w:w="2396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50F66" w:rsidRDefault="008E5C92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C50F66" w:rsidRDefault="00C50F66">
      <w:pPr>
        <w:pStyle w:val="a3"/>
        <w:spacing w:before="8"/>
        <w:ind w:left="0" w:firstLine="0"/>
        <w:jc w:val="left"/>
        <w:rPr>
          <w:sz w:val="23"/>
        </w:rPr>
      </w:pPr>
    </w:p>
    <w:p w:rsidR="006112C5" w:rsidRDefault="006112C5">
      <w:pPr>
        <w:pStyle w:val="1"/>
        <w:ind w:left="663" w:right="123"/>
        <w:jc w:val="center"/>
      </w:pPr>
    </w:p>
    <w:p w:rsidR="006112C5" w:rsidRDefault="006112C5">
      <w:pPr>
        <w:pStyle w:val="1"/>
        <w:ind w:left="663" w:right="123"/>
        <w:jc w:val="center"/>
      </w:pPr>
    </w:p>
    <w:p w:rsidR="00C50F66" w:rsidRPr="002D4E52" w:rsidRDefault="008E5C92" w:rsidP="006112C5">
      <w:pPr>
        <w:pStyle w:val="1"/>
        <w:ind w:left="0" w:right="123"/>
        <w:jc w:val="center"/>
      </w:pPr>
      <w:r w:rsidRPr="002D4E52">
        <w:lastRenderedPageBreak/>
        <w:t>Вариативные</w:t>
      </w:r>
      <w:r w:rsidRPr="002D4E52">
        <w:rPr>
          <w:spacing w:val="-4"/>
        </w:rPr>
        <w:t xml:space="preserve"> </w:t>
      </w:r>
      <w:r w:rsidRPr="002D4E52">
        <w:t>целевые</w:t>
      </w:r>
      <w:r w:rsidRPr="002D4E52">
        <w:rPr>
          <w:spacing w:val="-5"/>
        </w:rPr>
        <w:t xml:space="preserve"> </w:t>
      </w:r>
      <w:r w:rsidRPr="002D4E52">
        <w:t>ориентиры</w:t>
      </w:r>
      <w:r w:rsidRPr="002D4E52">
        <w:rPr>
          <w:spacing w:val="-2"/>
        </w:rPr>
        <w:t xml:space="preserve"> </w:t>
      </w:r>
      <w:r w:rsidRPr="002D4E52">
        <w:t>воспитания</w:t>
      </w:r>
      <w:r w:rsidRPr="002D4E52">
        <w:rPr>
          <w:spacing w:val="-3"/>
        </w:rPr>
        <w:t xml:space="preserve"> </w:t>
      </w:r>
      <w:r w:rsidRPr="002D4E52">
        <w:t>детей</w:t>
      </w:r>
      <w:r w:rsidRPr="002D4E52">
        <w:rPr>
          <w:spacing w:val="-4"/>
        </w:rPr>
        <w:t xml:space="preserve"> </w:t>
      </w:r>
      <w:r w:rsidRPr="002D4E52">
        <w:t>раннего</w:t>
      </w:r>
      <w:r w:rsidRPr="002D4E52">
        <w:rPr>
          <w:spacing w:val="-3"/>
        </w:rPr>
        <w:t xml:space="preserve"> </w:t>
      </w:r>
      <w:r w:rsidRPr="002D4E52">
        <w:t>возраста</w:t>
      </w:r>
      <w:r w:rsidRPr="002D4E52">
        <w:rPr>
          <w:spacing w:val="-2"/>
        </w:rPr>
        <w:t xml:space="preserve"> </w:t>
      </w:r>
      <w:r w:rsidRPr="002D4E52">
        <w:t>(к</w:t>
      </w:r>
      <w:r w:rsidRPr="002D4E52">
        <w:rPr>
          <w:spacing w:val="-3"/>
        </w:rPr>
        <w:t xml:space="preserve"> </w:t>
      </w:r>
      <w:r w:rsidRPr="002D4E52">
        <w:t>трем</w:t>
      </w:r>
    </w:p>
    <w:p w:rsidR="00C50F66" w:rsidRPr="002D4E52" w:rsidRDefault="008E5C92">
      <w:pPr>
        <w:spacing w:before="55"/>
        <w:ind w:left="663" w:right="824"/>
        <w:jc w:val="center"/>
        <w:rPr>
          <w:b/>
          <w:sz w:val="24"/>
        </w:rPr>
      </w:pPr>
      <w:r w:rsidRPr="002D4E52">
        <w:rPr>
          <w:b/>
          <w:sz w:val="24"/>
        </w:rPr>
        <w:t>годам).</w:t>
      </w: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32"/>
        <w:gridCol w:w="2470"/>
        <w:gridCol w:w="5051"/>
      </w:tblGrid>
      <w:tr w:rsidR="00C50F66">
        <w:trPr>
          <w:trHeight w:val="582"/>
        </w:trPr>
        <w:tc>
          <w:tcPr>
            <w:tcW w:w="10053" w:type="dxa"/>
            <w:gridSpan w:val="3"/>
          </w:tcPr>
          <w:p w:rsidR="00C50F66" w:rsidRDefault="008E5C92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C50F66">
        <w:trPr>
          <w:trHeight w:val="583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50F66">
        <w:trPr>
          <w:trHeight w:val="2788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C50F66">
        <w:trPr>
          <w:trHeight w:val="2515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C50F66">
        <w:trPr>
          <w:trHeight w:val="2515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50F66" w:rsidRDefault="008E5C9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C50F66">
        <w:trPr>
          <w:trHeight w:val="5272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 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C50F66">
        <w:trPr>
          <w:trHeight w:val="306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:rsidR="00C50F66" w:rsidRDefault="00C50F66">
      <w:pPr>
        <w:jc w:val="center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32"/>
        <w:gridCol w:w="2470"/>
        <w:gridCol w:w="5051"/>
      </w:tblGrid>
      <w:tr w:rsidR="00C50F66">
        <w:trPr>
          <w:trHeight w:val="1963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C50F66" w:rsidRDefault="00C50F66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C50F66">
        <w:trPr>
          <w:trHeight w:val="1962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C50F66">
        <w:trPr>
          <w:trHeight w:val="5273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C50F66" w:rsidRDefault="00C50F66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C50F66" w:rsidRDefault="008E5C92">
      <w:pPr>
        <w:pStyle w:val="a5"/>
        <w:numPr>
          <w:ilvl w:val="4"/>
          <w:numId w:val="100"/>
        </w:numPr>
        <w:tabs>
          <w:tab w:val="left" w:pos="1634"/>
        </w:tabs>
        <w:spacing w:before="90"/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:rsidR="00C50F66" w:rsidRDefault="00C50F66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32"/>
        <w:gridCol w:w="2470"/>
        <w:gridCol w:w="5051"/>
      </w:tblGrid>
      <w:tr w:rsidR="00C50F66">
        <w:trPr>
          <w:trHeight w:val="580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50F66">
        <w:trPr>
          <w:trHeight w:val="1135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50F66">
        <w:trPr>
          <w:trHeight w:val="2790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C50F66" w:rsidRDefault="008E5C9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50F66" w:rsidRDefault="008E5C9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0F66" w:rsidRDefault="008E5C9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32"/>
        <w:gridCol w:w="2470"/>
        <w:gridCol w:w="5051"/>
      </w:tblGrid>
      <w:tr w:rsidR="00C50F66">
        <w:trPr>
          <w:trHeight w:val="582"/>
        </w:trPr>
        <w:tc>
          <w:tcPr>
            <w:tcW w:w="2532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C50F66">
        <w:trPr>
          <w:trHeight w:val="2239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50F66" w:rsidRDefault="008E5C9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C50F66" w:rsidRDefault="008E5C92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C50F66">
        <w:trPr>
          <w:trHeight w:val="2512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C50F66" w:rsidRDefault="008E5C92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C50F66">
        <w:trPr>
          <w:trHeight w:val="3895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C50F66" w:rsidRDefault="008E5C9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C50F66" w:rsidRDefault="008E5C92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C50F66" w:rsidRDefault="008E5C92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C50F66">
        <w:trPr>
          <w:trHeight w:val="1408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50F66" w:rsidRDefault="008E5C92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50F66">
        <w:trPr>
          <w:trHeight w:val="1411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50F66" w:rsidRDefault="008E5C92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C50F66" w:rsidRDefault="00C50F66">
      <w:pPr>
        <w:pStyle w:val="a3"/>
        <w:spacing w:before="10"/>
        <w:ind w:left="0" w:firstLine="0"/>
        <w:jc w:val="left"/>
        <w:rPr>
          <w:sz w:val="15"/>
        </w:rPr>
      </w:pPr>
    </w:p>
    <w:p w:rsidR="00C50F66" w:rsidRDefault="008E5C92">
      <w:pPr>
        <w:pStyle w:val="1"/>
        <w:spacing w:before="90"/>
        <w:ind w:left="663" w:right="125"/>
        <w:jc w:val="center"/>
      </w:pPr>
      <w:r>
        <w:rPr>
          <w:color w:val="933634"/>
        </w:rPr>
        <w:t>Вариативные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завершения</w:t>
      </w:r>
    </w:p>
    <w:p w:rsidR="00C50F66" w:rsidRDefault="008E5C92">
      <w:pPr>
        <w:spacing w:before="55"/>
        <w:ind w:left="663" w:right="822"/>
        <w:jc w:val="center"/>
        <w:rPr>
          <w:b/>
          <w:sz w:val="24"/>
        </w:rPr>
      </w:pPr>
      <w:r>
        <w:rPr>
          <w:b/>
          <w:color w:val="933634"/>
          <w:sz w:val="24"/>
        </w:rPr>
        <w:t>освоения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программы.</w:t>
      </w:r>
    </w:p>
    <w:p w:rsidR="00C50F66" w:rsidRDefault="00C50F66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32"/>
        <w:gridCol w:w="2470"/>
        <w:gridCol w:w="5051"/>
      </w:tblGrid>
      <w:tr w:rsidR="00C50F66">
        <w:trPr>
          <w:trHeight w:val="582"/>
        </w:trPr>
        <w:tc>
          <w:tcPr>
            <w:tcW w:w="10053" w:type="dxa"/>
            <w:gridSpan w:val="3"/>
          </w:tcPr>
          <w:p w:rsidR="00C50F66" w:rsidRDefault="008E5C92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C50F66">
        <w:trPr>
          <w:trHeight w:val="582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50F66">
        <w:trPr>
          <w:trHeight w:val="304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32"/>
        <w:gridCol w:w="2470"/>
        <w:gridCol w:w="5051"/>
      </w:tblGrid>
      <w:tr w:rsidR="00C50F66">
        <w:trPr>
          <w:trHeight w:val="6379"/>
        </w:trPr>
        <w:tc>
          <w:tcPr>
            <w:tcW w:w="2532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C50F66">
        <w:trPr>
          <w:trHeight w:val="3340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C50F66" w:rsidRDefault="008E5C92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C50F66" w:rsidRDefault="008E5C92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C50F66">
        <w:trPr>
          <w:trHeight w:val="4723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50F66" w:rsidRDefault="008E5C9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C50F66" w:rsidRDefault="008E5C92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C50F66" w:rsidRDefault="008E5C92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C50F66" w:rsidRDefault="008E5C92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:rsidR="00C50F66" w:rsidRDefault="008E5C92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32"/>
        <w:gridCol w:w="2470"/>
        <w:gridCol w:w="5051"/>
      </w:tblGrid>
      <w:tr w:rsidR="00C50F66">
        <w:trPr>
          <w:trHeight w:val="6103"/>
        </w:trPr>
        <w:tc>
          <w:tcPr>
            <w:tcW w:w="2532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C50F66" w:rsidRDefault="008E5C92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C50F66" w:rsidRDefault="008E5C92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:rsidR="00C50F66" w:rsidRDefault="008E5C92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C50F66" w:rsidRDefault="008E5C92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C50F66">
        <w:trPr>
          <w:trHeight w:val="6101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C50F66" w:rsidRDefault="008E5C92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C50F66" w:rsidRDefault="008E5C92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C50F66">
        <w:trPr>
          <w:trHeight w:val="2238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C50F66" w:rsidRDefault="008E5C92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C50F66" w:rsidRDefault="008E5C92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32"/>
        <w:gridCol w:w="2470"/>
        <w:gridCol w:w="5051"/>
      </w:tblGrid>
      <w:tr w:rsidR="00C50F66">
        <w:trPr>
          <w:trHeight w:val="2791"/>
        </w:trPr>
        <w:tc>
          <w:tcPr>
            <w:tcW w:w="2532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C50F66" w:rsidRDefault="008E5C92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C50F66">
        <w:trPr>
          <w:trHeight w:val="2791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C50F66" w:rsidRDefault="008E5C92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:rsidR="00C50F66" w:rsidRDefault="008E5C92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C50F66">
        <w:trPr>
          <w:trHeight w:val="6100"/>
        </w:trPr>
        <w:tc>
          <w:tcPr>
            <w:tcW w:w="2532" w:type="dxa"/>
          </w:tcPr>
          <w:p w:rsidR="00C50F66" w:rsidRDefault="008E5C9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C50F66" w:rsidRDefault="008E5C9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C50F66" w:rsidRDefault="008E5C92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:rsidR="00C50F66" w:rsidRDefault="008E5C92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C50F66" w:rsidRDefault="008E5C92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C50F66" w:rsidRDefault="00C50F66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C50F66" w:rsidRDefault="008E5C92">
      <w:pPr>
        <w:pStyle w:val="1"/>
        <w:numPr>
          <w:ilvl w:val="2"/>
          <w:numId w:val="112"/>
        </w:numPr>
        <w:tabs>
          <w:tab w:val="left" w:pos="127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:rsidR="00C50F66" w:rsidRDefault="00C50F66">
      <w:pPr>
        <w:pStyle w:val="a3"/>
        <w:ind w:left="0" w:firstLine="0"/>
        <w:jc w:val="left"/>
        <w:rPr>
          <w:b/>
        </w:rPr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13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13"/>
        </w:numPr>
        <w:tabs>
          <w:tab w:val="left" w:pos="999"/>
        </w:tabs>
        <w:ind w:left="672" w:right="836" w:firstLine="0"/>
        <w:jc w:val="both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113"/>
        </w:numPr>
        <w:tabs>
          <w:tab w:val="left" w:pos="933"/>
        </w:tabs>
        <w:spacing w:before="98"/>
        <w:ind w:hanging="261"/>
        <w:jc w:val="both"/>
        <w:rPr>
          <w:sz w:val="24"/>
        </w:rPr>
      </w:pPr>
      <w:r>
        <w:rPr>
          <w:color w:val="21272E"/>
          <w:sz w:val="24"/>
        </w:rPr>
        <w:lastRenderedPageBreak/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13"/>
        </w:numPr>
        <w:tabs>
          <w:tab w:val="left" w:pos="980"/>
        </w:tabs>
        <w:ind w:left="672" w:right="833" w:firstLine="0"/>
        <w:jc w:val="both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13"/>
        </w:numPr>
        <w:tabs>
          <w:tab w:val="left" w:pos="933"/>
        </w:tabs>
        <w:spacing w:line="482" w:lineRule="auto"/>
        <w:ind w:left="672" w:right="34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:rsidR="00C50F66" w:rsidRDefault="008E5C92">
      <w:pPr>
        <w:pStyle w:val="a3"/>
        <w:spacing w:before="2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spacing w:before="1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28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spacing w:line="482" w:lineRule="auto"/>
        <w:ind w:right="4670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C50F66" w:rsidRDefault="008E5C92">
      <w:pPr>
        <w:pStyle w:val="a3"/>
        <w:spacing w:before="2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:rsidR="00C50F66" w:rsidRDefault="00C50F66">
      <w:pPr>
        <w:pStyle w:val="a3"/>
        <w:spacing w:before="10"/>
        <w:ind w:left="0" w:firstLine="0"/>
        <w:jc w:val="left"/>
      </w:pPr>
    </w:p>
    <w:p w:rsidR="00C50F66" w:rsidRDefault="008E5C92">
      <w:pPr>
        <w:pStyle w:val="1"/>
        <w:ind w:left="663" w:right="8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C50F66" w:rsidRDefault="00C50F66">
      <w:pPr>
        <w:pStyle w:val="a3"/>
        <w:spacing w:before="5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276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C50F66">
        <w:trPr>
          <w:trHeight w:val="5834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C50F66" w:rsidRDefault="008E5C92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:rsidR="00C50F66" w:rsidRDefault="008E5C92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:rsidR="00C50F66" w:rsidRDefault="00C50F66">
      <w:pPr>
        <w:spacing w:line="264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108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C50F66">
        <w:trPr>
          <w:trHeight w:val="3333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C50F66" w:rsidRDefault="008E5C92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50F66">
        <w:trPr>
          <w:trHeight w:val="9972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:rsidR="00C50F66" w:rsidRDefault="00C50F66">
      <w:pPr>
        <w:spacing w:line="270" w:lineRule="atLeas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660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50F66">
        <w:trPr>
          <w:trHeight w:val="4704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50F66">
        <w:trPr>
          <w:trHeight w:val="7205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50F66">
        <w:trPr>
          <w:trHeight w:val="832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9149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C50F66" w:rsidRDefault="00C50F6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50F66">
        <w:trPr>
          <w:trHeight w:val="4984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C50F66" w:rsidRDefault="008E5C92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C50F66" w:rsidRDefault="008E5C92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:rsidR="00C50F66" w:rsidRDefault="00C50F66">
      <w:pPr>
        <w:spacing w:line="556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4137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4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4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4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4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4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5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5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5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5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5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5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:rsidR="00C50F66" w:rsidRDefault="00C50F66">
      <w:pPr>
        <w:spacing w:line="26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7750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6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6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C50F66">
        <w:trPr>
          <w:trHeight w:val="6365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C50F66" w:rsidRDefault="00C50F66">
      <w:pPr>
        <w:spacing w:line="26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0529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17"/>
        </w:numPr>
        <w:tabs>
          <w:tab w:val="left" w:pos="1100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0"/>
          <w:numId w:val="117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98"/>
        <w:ind w:firstLine="0"/>
      </w:pPr>
      <w:r>
        <w:rPr>
          <w:color w:val="21272E"/>
        </w:rPr>
        <w:lastRenderedPageBreak/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9" w:firstLine="0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6" w:firstLine="0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:rsidR="00C50F66" w:rsidRDefault="00C50F66">
      <w:pPr>
        <w:pStyle w:val="a3"/>
        <w:spacing w:before="7"/>
        <w:ind w:left="0" w:firstLine="0"/>
        <w:jc w:val="left"/>
      </w:pPr>
    </w:p>
    <w:p w:rsidR="00C50F66" w:rsidRPr="002D4E52" w:rsidRDefault="008E5C92">
      <w:pPr>
        <w:pStyle w:val="1"/>
        <w:ind w:left="663" w:right="827"/>
        <w:jc w:val="center"/>
      </w:pPr>
      <w:r w:rsidRPr="002D4E52">
        <w:t>Региональные</w:t>
      </w:r>
      <w:r w:rsidRPr="002D4E52">
        <w:rPr>
          <w:spacing w:val="-6"/>
        </w:rPr>
        <w:t xml:space="preserve"> </w:t>
      </w:r>
      <w:r w:rsidRPr="002D4E52">
        <w:t>характеристики</w:t>
      </w:r>
      <w:r w:rsidRPr="002D4E52">
        <w:rPr>
          <w:spacing w:val="-4"/>
        </w:rPr>
        <w:t xml:space="preserve"> </w:t>
      </w:r>
      <w:r w:rsidRPr="002D4E52">
        <w:t>воспитывающей</w:t>
      </w:r>
      <w:r w:rsidRPr="002D4E52">
        <w:rPr>
          <w:spacing w:val="-2"/>
        </w:rPr>
        <w:t xml:space="preserve"> </w:t>
      </w:r>
      <w:r w:rsidRPr="002D4E52">
        <w:t>среды</w:t>
      </w:r>
      <w:r w:rsidRPr="002D4E52">
        <w:rPr>
          <w:spacing w:val="-4"/>
        </w:rPr>
        <w:t xml:space="preserve"> </w:t>
      </w:r>
      <w:r w:rsidRPr="002D4E52">
        <w:t>ДОО</w:t>
      </w:r>
    </w:p>
    <w:p w:rsidR="00C50F66" w:rsidRDefault="00C50F66">
      <w:pPr>
        <w:pStyle w:val="a3"/>
        <w:spacing w:before="8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275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C50F66">
        <w:trPr>
          <w:trHeight w:val="11098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9157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C50F66" w:rsidRDefault="008E5C92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50F66">
        <w:trPr>
          <w:trHeight w:val="1941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8E5C92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50F66">
        <w:trPr>
          <w:trHeight w:val="3317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4151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8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8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8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8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C50F66" w:rsidRDefault="008E5C9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:rsidR="00C50F66" w:rsidRDefault="00C50F66">
      <w:pPr>
        <w:spacing w:line="275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1110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:rsidR="00C50F66" w:rsidRDefault="008E5C9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20"/>
        </w:numPr>
        <w:tabs>
          <w:tab w:val="left" w:pos="966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20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spacing w:before="1"/>
        <w:ind w:right="828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120"/>
        </w:numPr>
        <w:tabs>
          <w:tab w:val="left" w:pos="933"/>
        </w:tabs>
        <w:spacing w:before="98"/>
        <w:ind w:left="93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tabs>
          <w:tab w:val="left" w:pos="1914"/>
          <w:tab w:val="left" w:pos="2332"/>
          <w:tab w:val="left" w:pos="3171"/>
          <w:tab w:val="left" w:pos="5483"/>
          <w:tab w:val="left" w:pos="7021"/>
        </w:tabs>
        <w:ind w:right="831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spacing w:line="482" w:lineRule="auto"/>
        <w:ind w:right="2113" w:firstLine="0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C50F66" w:rsidRDefault="008E5C92">
      <w:pPr>
        <w:pStyle w:val="1"/>
        <w:spacing w:before="6"/>
        <w:ind w:left="663" w:right="824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общностей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C50F66" w:rsidRDefault="00C50F66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275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C50F66">
        <w:trPr>
          <w:trHeight w:val="6072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C50F66" w:rsidRDefault="008E5C92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C50F66" w:rsidRDefault="008E5C92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C50F66">
        <w:trPr>
          <w:trHeight w:val="3600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C50F66">
        <w:trPr>
          <w:trHeight w:val="1384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50F66" w:rsidRDefault="00C50F66">
            <w:pPr>
              <w:pStyle w:val="TableParagraph"/>
              <w:spacing w:before="7"/>
              <w:ind w:left="0"/>
              <w:rPr>
                <w:b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:rsidR="00C50F66" w:rsidRDefault="00C50F66">
      <w:pPr>
        <w:spacing w:line="270" w:lineRule="atLeas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660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21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21"/>
        </w:numPr>
        <w:tabs>
          <w:tab w:val="left" w:pos="990"/>
        </w:tabs>
        <w:ind w:right="8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15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:rsidR="00C50F66" w:rsidRDefault="00C50F66">
      <w:pPr>
        <w:pStyle w:val="a3"/>
        <w:spacing w:before="8"/>
        <w:ind w:left="0" w:firstLine="0"/>
        <w:jc w:val="left"/>
        <w:rPr>
          <w:sz w:val="16"/>
        </w:rPr>
      </w:pPr>
    </w:p>
    <w:p w:rsidR="00C50F66" w:rsidRDefault="008E5C92">
      <w:pPr>
        <w:pStyle w:val="a3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spacing w:before="1"/>
        <w:ind w:right="1488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5"/>
        <w:numPr>
          <w:ilvl w:val="0"/>
          <w:numId w:val="121"/>
        </w:numPr>
        <w:tabs>
          <w:tab w:val="left" w:pos="92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spacing w:before="1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28"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spacing w:before="1"/>
        <w:ind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98"/>
        <w:ind w:right="831" w:firstLine="0"/>
      </w:pPr>
      <w:r>
        <w:rPr>
          <w:color w:val="21272E"/>
        </w:rPr>
        <w:lastRenderedPageBreak/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9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21"/>
        </w:numPr>
        <w:tabs>
          <w:tab w:val="left" w:pos="963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40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:rsidR="00C50F66" w:rsidRDefault="00C50F66">
      <w:pPr>
        <w:pStyle w:val="a3"/>
        <w:spacing w:before="6"/>
        <w:ind w:left="0" w:firstLine="0"/>
        <w:jc w:val="left"/>
      </w:pPr>
    </w:p>
    <w:p w:rsidR="00C50F66" w:rsidRDefault="008E5C92">
      <w:pPr>
        <w:pStyle w:val="a3"/>
        <w:ind w:right="8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41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6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21"/>
        </w:numPr>
        <w:tabs>
          <w:tab w:val="left" w:pos="918"/>
        </w:tabs>
        <w:ind w:right="835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spacing w:before="1"/>
        <w:ind w:right="837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языке).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5"/>
        <w:numPr>
          <w:ilvl w:val="0"/>
          <w:numId w:val="121"/>
        </w:numPr>
        <w:tabs>
          <w:tab w:val="left" w:pos="925"/>
        </w:tabs>
        <w:spacing w:before="1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spacing w:before="1"/>
        <w:ind w:right="841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ind w:right="836" w:firstLine="0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3"/>
        <w:ind w:right="8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98"/>
        <w:ind w:right="837" w:firstLine="0"/>
      </w:pPr>
      <w:r>
        <w:rPr>
          <w:color w:val="21272E"/>
        </w:rPr>
        <w:lastRenderedPageBreak/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21"/>
        </w:numPr>
        <w:tabs>
          <w:tab w:val="left" w:pos="1009"/>
        </w:tabs>
        <w:ind w:right="8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9" w:firstLine="0"/>
      </w:pPr>
      <w:r>
        <w:rPr>
          <w:color w:val="21272E"/>
        </w:rPr>
        <w:t>формирование у ребёнка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firstLine="0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:rsidR="00C50F66" w:rsidRDefault="00C50F66">
      <w:pPr>
        <w:pStyle w:val="a3"/>
        <w:spacing w:before="6"/>
        <w:ind w:left="0" w:firstLine="0"/>
        <w:jc w:val="left"/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4"/>
          <w:numId w:val="112"/>
        </w:numPr>
        <w:tabs>
          <w:tab w:val="left" w:pos="1634"/>
        </w:tabs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6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3"/>
        <w:spacing w:line="484" w:lineRule="auto"/>
        <w:ind w:right="7890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:rsidR="00C50F66" w:rsidRDefault="008E5C92">
      <w:pPr>
        <w:pStyle w:val="a3"/>
        <w:spacing w:line="482" w:lineRule="auto"/>
        <w:ind w:right="76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:rsidR="00C50F66" w:rsidRDefault="008E5C92">
      <w:pPr>
        <w:pStyle w:val="a3"/>
        <w:spacing w:line="484" w:lineRule="auto"/>
        <w:ind w:right="6065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:rsidR="00C50F66" w:rsidRDefault="008E5C92">
      <w:pPr>
        <w:pStyle w:val="a3"/>
        <w:spacing w:line="272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spacing w:before="1"/>
        <w:ind w:right="838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:rsidR="00C50F66" w:rsidRDefault="00C50F66">
      <w:pPr>
        <w:pStyle w:val="a3"/>
        <w:spacing w:before="9"/>
        <w:ind w:left="0" w:firstLine="0"/>
        <w:jc w:val="left"/>
      </w:pPr>
    </w:p>
    <w:p w:rsidR="00C50F66" w:rsidRDefault="008E5C92">
      <w:pPr>
        <w:pStyle w:val="1"/>
        <w:ind w:left="1148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представителями)</w:t>
      </w:r>
    </w:p>
    <w:p w:rsidR="00C50F66" w:rsidRDefault="00C50F66">
      <w:pPr>
        <w:pStyle w:val="a3"/>
        <w:spacing w:before="6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827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C50F66" w:rsidRDefault="008E5C9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C50F66">
        <w:trPr>
          <w:trHeight w:val="277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C50F66" w:rsidRDefault="00C50F66">
      <w:pPr>
        <w:spacing w:line="258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4435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:rsidR="00C50F66" w:rsidRDefault="008E5C92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C50F66" w:rsidRDefault="008E5C92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C50F66" w:rsidRDefault="00C50F6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C50F66" w:rsidRDefault="008E5C92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C50F66" w:rsidRDefault="008E5C92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C50F66" w:rsidRDefault="008E5C92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2222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C50F66" w:rsidRDefault="00C50F66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C50F66" w:rsidRDefault="008E5C92">
      <w:pPr>
        <w:pStyle w:val="a5"/>
        <w:numPr>
          <w:ilvl w:val="4"/>
          <w:numId w:val="11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31" w:firstLine="0"/>
      </w:pPr>
      <w:r>
        <w:rPr>
          <w:color w:val="21272E"/>
        </w:rPr>
        <w:t>Событие предполагает взаимодействие ребёнка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:rsidR="00C50F66" w:rsidRDefault="00C50F66">
      <w:pPr>
        <w:pStyle w:val="a3"/>
        <w:spacing w:before="6"/>
        <w:ind w:left="0" w:firstLine="0"/>
        <w:jc w:val="left"/>
      </w:pPr>
    </w:p>
    <w:p w:rsidR="00C50F66" w:rsidRDefault="008E5C92">
      <w:pPr>
        <w:pStyle w:val="a3"/>
        <w:ind w:right="836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spacing w:line="484" w:lineRule="auto"/>
        <w:ind w:right="3039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:rsidR="00C50F66" w:rsidRDefault="008E5C92">
      <w:pPr>
        <w:pStyle w:val="a3"/>
        <w:spacing w:line="482" w:lineRule="auto"/>
        <w:ind w:right="93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:rsidR="00C50F66" w:rsidRDefault="008E5C92">
      <w:pPr>
        <w:pStyle w:val="a3"/>
        <w:spacing w:before="1"/>
        <w:ind w:firstLine="0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spacing w:line="482" w:lineRule="auto"/>
        <w:ind w:right="4028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:rsidR="00C50F66" w:rsidRDefault="008E5C92">
      <w:pPr>
        <w:pStyle w:val="a3"/>
        <w:spacing w:before="2"/>
        <w:ind w:firstLine="0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0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:rsidR="00C50F66" w:rsidRDefault="00C50F66">
      <w:pPr>
        <w:pStyle w:val="a3"/>
        <w:spacing w:before="7"/>
        <w:ind w:left="0" w:firstLine="0"/>
        <w:jc w:val="left"/>
      </w:pPr>
    </w:p>
    <w:p w:rsidR="00C50F66" w:rsidRDefault="008E5C92">
      <w:pPr>
        <w:pStyle w:val="1"/>
        <w:ind w:left="1160"/>
        <w:jc w:val="left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 w:rsidR="00C50F66" w:rsidRDefault="00C50F66">
      <w:pPr>
        <w:pStyle w:val="a3"/>
        <w:spacing w:before="8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276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C50F66">
        <w:trPr>
          <w:trHeight w:val="2493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</w:tc>
      </w:tr>
    </w:tbl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4411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C50F66" w:rsidRDefault="008E5C92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:rsidR="00C50F66" w:rsidRDefault="008E5C92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277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C50F66" w:rsidRDefault="008E5C92">
      <w:pPr>
        <w:pStyle w:val="a5"/>
        <w:numPr>
          <w:ilvl w:val="4"/>
          <w:numId w:val="11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3"/>
        <w:ind w:right="837" w:firstLine="0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40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spacing w:before="1"/>
        <w:ind w:right="838" w:firstLine="0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7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40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3"/>
        <w:ind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spacing w:before="1"/>
        <w:ind w:right="8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3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:rsidR="00C50F66" w:rsidRDefault="00C50F66">
      <w:pPr>
        <w:pStyle w:val="a3"/>
        <w:spacing w:before="7"/>
        <w:ind w:left="0" w:firstLine="0"/>
        <w:jc w:val="left"/>
      </w:pPr>
    </w:p>
    <w:p w:rsidR="00C50F66" w:rsidRDefault="008E5C92">
      <w:pPr>
        <w:pStyle w:val="1"/>
        <w:ind w:left="973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ситуациях</w:t>
      </w:r>
    </w:p>
    <w:p w:rsidR="00C50F66" w:rsidRDefault="00C50F66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551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C50F66">
        <w:trPr>
          <w:trHeight w:val="275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:rsidR="00C50F66" w:rsidRDefault="00C50F66">
      <w:pPr>
        <w:spacing w:line="256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1374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50F66">
        <w:trPr>
          <w:trHeight w:val="2097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C50F66">
        <w:trPr>
          <w:trHeight w:val="827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C50F66">
        <w:trPr>
          <w:trHeight w:val="275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:rsidR="00C50F66" w:rsidRDefault="00C50F66">
      <w:pPr>
        <w:spacing w:line="256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553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50F66">
        <w:trPr>
          <w:trHeight w:val="9411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C50F66" w:rsidRDefault="00C50F66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4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3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spacing w:before="1" w:line="482" w:lineRule="auto"/>
        <w:ind w:right="835" w:firstLine="0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:rsidR="00C50F66" w:rsidRDefault="00C50F66">
      <w:pPr>
        <w:spacing w:line="482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деятельности;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28"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41" w:firstLine="0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:rsidR="00C50F66" w:rsidRDefault="00C50F66">
      <w:pPr>
        <w:pStyle w:val="a3"/>
        <w:spacing w:before="8"/>
        <w:ind w:left="0" w:firstLine="0"/>
        <w:jc w:val="left"/>
      </w:pPr>
    </w:p>
    <w:p w:rsidR="00C50F66" w:rsidRDefault="008E5C92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C50F66" w:rsidRDefault="00C50F66">
      <w:pPr>
        <w:pStyle w:val="a3"/>
        <w:spacing w:before="8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551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C50F66">
        <w:trPr>
          <w:trHeight w:val="3057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C50F66" w:rsidRDefault="008E5C92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C50F66">
        <w:trPr>
          <w:trHeight w:val="5263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C50F66" w:rsidRDefault="008E5C9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C50F66" w:rsidRDefault="008E5C9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:rsidR="00C50F66" w:rsidRDefault="00C50F66">
      <w:pPr>
        <w:spacing w:line="26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4423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и татарского народа, для сюжетно-ролевых и режиссерских игр, дети так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3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3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3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3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C50F66" w:rsidRDefault="008E5C92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3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3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3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4418"/>
        </w:trPr>
        <w:tc>
          <w:tcPr>
            <w:tcW w:w="9640" w:type="dxa"/>
          </w:tcPr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4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:rsidR="00C50F66" w:rsidRDefault="00C50F66">
      <w:pPr>
        <w:spacing w:line="26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7488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5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5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5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5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5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5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5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5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5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50F66">
        <w:trPr>
          <w:trHeight w:val="6926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4714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C50F66" w:rsidRDefault="00C50F6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C50F66" w:rsidRDefault="008E5C92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C50F66">
        <w:trPr>
          <w:trHeight w:val="9703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C50F66" w:rsidRDefault="008E5C92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:rsidR="00C50F66" w:rsidRDefault="00C50F66">
      <w:pPr>
        <w:spacing w:line="26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832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C50F66">
        <w:trPr>
          <w:trHeight w:val="4977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50F66">
        <w:trPr>
          <w:trHeight w:val="2486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:rsidR="00C50F66" w:rsidRDefault="008E5C92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50F66">
        <w:trPr>
          <w:trHeight w:val="5824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:rsidR="00C50F66" w:rsidRDefault="00C50F66">
      <w:pPr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4161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50F66">
        <w:trPr>
          <w:trHeight w:val="4435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6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6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6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6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50F66">
        <w:trPr>
          <w:trHeight w:val="5812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:rsidR="00C50F66" w:rsidRDefault="00C50F66">
      <w:pPr>
        <w:spacing w:line="26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14125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8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8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8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8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8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8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Фазулзянов,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:rsidR="00C50F66" w:rsidRDefault="00C50F66">
      <w:pPr>
        <w:spacing w:line="270" w:lineRule="atLeas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6646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C50F66" w:rsidRDefault="00C50F66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C50F66" w:rsidRDefault="008E5C92">
      <w:pPr>
        <w:pStyle w:val="a3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32" w:firstLine="0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безопасности.</w:t>
      </w:r>
    </w:p>
    <w:p w:rsidR="00C50F66" w:rsidRDefault="00C50F66">
      <w:pPr>
        <w:pStyle w:val="a3"/>
        <w:spacing w:before="6"/>
        <w:ind w:left="0" w:firstLine="0"/>
        <w:jc w:val="left"/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spacing w:before="1"/>
        <w:ind w:right="83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3"/>
        <w:ind w:right="834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:rsidR="00C50F66" w:rsidRDefault="00C50F66">
      <w:pPr>
        <w:pStyle w:val="a3"/>
        <w:spacing w:before="3"/>
        <w:ind w:left="0" w:firstLine="0"/>
        <w:jc w:val="left"/>
      </w:pPr>
    </w:p>
    <w:p w:rsidR="00C50F66" w:rsidRDefault="008E5C92">
      <w:pPr>
        <w:pStyle w:val="a3"/>
        <w:ind w:right="828" w:firstLine="0"/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организациями-партнерами.</w:t>
      </w:r>
    </w:p>
    <w:p w:rsidR="00C50F66" w:rsidRDefault="00C50F66">
      <w:pPr>
        <w:pStyle w:val="a3"/>
        <w:spacing w:before="9"/>
        <w:ind w:left="0" w:firstLine="0"/>
        <w:jc w:val="left"/>
      </w:pPr>
    </w:p>
    <w:p w:rsidR="00C50F66" w:rsidRDefault="008E5C92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C50F66" w:rsidRDefault="00C50F66">
      <w:pPr>
        <w:jc w:val="center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277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C50F66">
        <w:trPr>
          <w:trHeight w:val="3319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50F66">
        <w:trPr>
          <w:trHeight w:val="8045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C50F66" w:rsidRDefault="008E5C9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:rsidR="00C50F66" w:rsidRDefault="00C50F6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50F66">
        <w:trPr>
          <w:trHeight w:val="2488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C50F66" w:rsidRDefault="00C50F66">
      <w:pPr>
        <w:spacing w:line="264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2769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C50F66" w:rsidRDefault="008E5C92">
      <w:pPr>
        <w:pStyle w:val="a5"/>
        <w:numPr>
          <w:ilvl w:val="2"/>
          <w:numId w:val="112"/>
        </w:numPr>
        <w:tabs>
          <w:tab w:val="left" w:pos="127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C50F66" w:rsidRDefault="00C50F66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C50F66" w:rsidRDefault="00C50F66">
      <w:pPr>
        <w:pStyle w:val="a3"/>
        <w:spacing w:before="6"/>
        <w:ind w:left="0" w:firstLine="0"/>
        <w:jc w:val="left"/>
      </w:pPr>
    </w:p>
    <w:p w:rsidR="00C50F66" w:rsidRDefault="008E5C92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16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:rsidR="00C50F66" w:rsidRDefault="00C50F66">
      <w:pPr>
        <w:pStyle w:val="a3"/>
        <w:spacing w:before="9"/>
        <w:ind w:left="0" w:firstLine="0"/>
        <w:jc w:val="left"/>
      </w:pPr>
    </w:p>
    <w:p w:rsidR="00C50F66" w:rsidRDefault="008E5C92">
      <w:pPr>
        <w:pStyle w:val="1"/>
        <w:spacing w:before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обеспечения</w:t>
      </w:r>
    </w:p>
    <w:p w:rsidR="00C50F66" w:rsidRDefault="00C50F66">
      <w:pPr>
        <w:pStyle w:val="a3"/>
        <w:spacing w:before="5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275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C50F66">
        <w:trPr>
          <w:trHeight w:val="6934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C50F66" w:rsidRDefault="00C50F6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4714"/>
        </w:trPr>
        <w:tc>
          <w:tcPr>
            <w:tcW w:w="9640" w:type="dxa"/>
          </w:tcPr>
          <w:p w:rsidR="00C50F66" w:rsidRDefault="008E5C92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numPr>
                <w:ilvl w:val="0"/>
                <w:numId w:val="130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1"/>
        <w:ind w:left="0" w:firstLine="0"/>
        <w:jc w:val="left"/>
        <w:rPr>
          <w:b/>
        </w:rPr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6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:rsidR="00C50F66" w:rsidRDefault="00C50F66">
      <w:pPr>
        <w:pStyle w:val="a3"/>
        <w:spacing w:before="4"/>
        <w:ind w:left="0" w:firstLine="0"/>
        <w:jc w:val="left"/>
      </w:pPr>
    </w:p>
    <w:p w:rsidR="00C50F66" w:rsidRDefault="008E5C92">
      <w:pPr>
        <w:pStyle w:val="a3"/>
        <w:spacing w:before="1"/>
        <w:ind w:right="834" w:firstLine="0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:rsidR="00C50F66" w:rsidRDefault="00C50F66">
      <w:pPr>
        <w:pStyle w:val="a3"/>
        <w:spacing w:before="7"/>
        <w:ind w:left="0" w:firstLine="0"/>
        <w:jc w:val="left"/>
      </w:pPr>
    </w:p>
    <w:p w:rsidR="00C50F66" w:rsidRDefault="008E5C92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обеспечения</w:t>
      </w:r>
    </w:p>
    <w:p w:rsidR="00C50F66" w:rsidRDefault="00C50F66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551"/>
        </w:trPr>
        <w:tc>
          <w:tcPr>
            <w:tcW w:w="9640" w:type="dxa"/>
          </w:tcPr>
          <w:p w:rsidR="00C50F66" w:rsidRDefault="008E5C92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C50F66">
        <w:trPr>
          <w:trHeight w:val="832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:rsidR="00C50F66" w:rsidRDefault="00C50F66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C50F66" w:rsidRDefault="008E5C92">
      <w:pPr>
        <w:pStyle w:val="a5"/>
        <w:numPr>
          <w:ilvl w:val="3"/>
          <w:numId w:val="112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4"/>
          <w:numId w:val="112"/>
        </w:numPr>
        <w:tabs>
          <w:tab w:val="left" w:pos="1665"/>
        </w:tabs>
        <w:ind w:right="8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98"/>
        <w:ind w:firstLine="0"/>
      </w:pPr>
      <w:r>
        <w:rPr>
          <w:color w:val="21272E"/>
        </w:rPr>
        <w:lastRenderedPageBreak/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3"/>
        <w:ind w:right="831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4"/>
          <w:numId w:val="112"/>
        </w:numPr>
        <w:tabs>
          <w:tab w:val="left" w:pos="1622"/>
        </w:tabs>
        <w:ind w:right="834" w:firstLine="0"/>
        <w:jc w:val="both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31"/>
        </w:numPr>
        <w:tabs>
          <w:tab w:val="left" w:pos="1117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:rsidR="00C50F66" w:rsidRDefault="00C50F66">
      <w:pPr>
        <w:pStyle w:val="a3"/>
        <w:spacing w:before="6"/>
        <w:ind w:left="0" w:firstLine="0"/>
        <w:jc w:val="left"/>
      </w:pPr>
    </w:p>
    <w:p w:rsidR="00C50F66" w:rsidRDefault="008E5C92">
      <w:pPr>
        <w:pStyle w:val="a5"/>
        <w:numPr>
          <w:ilvl w:val="0"/>
          <w:numId w:val="131"/>
        </w:numPr>
        <w:tabs>
          <w:tab w:val="left" w:pos="968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31"/>
        </w:numPr>
        <w:tabs>
          <w:tab w:val="left" w:pos="928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:rsidR="00C50F66" w:rsidRDefault="00C50F66">
      <w:pPr>
        <w:pStyle w:val="a3"/>
        <w:spacing w:before="2"/>
        <w:ind w:left="0" w:firstLine="0"/>
        <w:jc w:val="left"/>
      </w:pPr>
    </w:p>
    <w:p w:rsidR="00C50F66" w:rsidRDefault="008E5C92">
      <w:pPr>
        <w:pStyle w:val="a5"/>
        <w:numPr>
          <w:ilvl w:val="0"/>
          <w:numId w:val="131"/>
        </w:numPr>
        <w:tabs>
          <w:tab w:val="left" w:pos="95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:rsidR="00C50F66" w:rsidRDefault="00C50F66">
      <w:pPr>
        <w:pStyle w:val="a3"/>
        <w:spacing w:before="5"/>
        <w:ind w:left="0" w:firstLine="0"/>
        <w:jc w:val="left"/>
      </w:pPr>
    </w:p>
    <w:p w:rsidR="00C50F66" w:rsidRDefault="008E5C92">
      <w:pPr>
        <w:pStyle w:val="a5"/>
        <w:numPr>
          <w:ilvl w:val="0"/>
          <w:numId w:val="131"/>
        </w:numPr>
        <w:tabs>
          <w:tab w:val="left" w:pos="925"/>
        </w:tabs>
        <w:spacing w:before="1"/>
        <w:ind w:right="837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:rsidR="00C50F66" w:rsidRDefault="00C50F66">
      <w:pPr>
        <w:pStyle w:val="a3"/>
        <w:spacing w:before="9"/>
        <w:ind w:left="0" w:firstLine="0"/>
        <w:jc w:val="left"/>
      </w:pPr>
    </w:p>
    <w:p w:rsidR="00C50F66" w:rsidRDefault="008E5C92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 w:rsidR="00C50F66" w:rsidRDefault="00C50F66">
      <w:pPr>
        <w:pStyle w:val="a3"/>
        <w:spacing w:before="6"/>
        <w:ind w:left="0" w:firstLine="0"/>
        <w:jc w:val="left"/>
        <w:rPr>
          <w:b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551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C50F66" w:rsidRDefault="008E5C9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C50F66">
        <w:trPr>
          <w:trHeight w:val="3602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:rsidR="00C50F66" w:rsidRDefault="00C50F6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C50F66" w:rsidRDefault="008E5C92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:rsidR="00C50F66" w:rsidRDefault="00C50F66">
      <w:pPr>
        <w:spacing w:line="270" w:lineRule="atLeas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0"/>
      </w:tblGrid>
      <w:tr w:rsidR="00C50F66">
        <w:trPr>
          <w:trHeight w:val="3885"/>
        </w:trPr>
        <w:tc>
          <w:tcPr>
            <w:tcW w:w="9640" w:type="dxa"/>
          </w:tcPr>
          <w:p w:rsidR="00C50F66" w:rsidRDefault="008E5C9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C50F66" w:rsidRDefault="00C50F6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C50F66" w:rsidRDefault="00C50F6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:rsidR="00C50F66" w:rsidRDefault="00C50F6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0F66" w:rsidRDefault="008E5C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C50F66">
        <w:trPr>
          <w:trHeight w:val="1936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C50F66">
        <w:trPr>
          <w:trHeight w:val="2212"/>
        </w:trPr>
        <w:tc>
          <w:tcPr>
            <w:tcW w:w="9640" w:type="dxa"/>
          </w:tcPr>
          <w:p w:rsidR="00C50F66" w:rsidRDefault="008E5C9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C50F66" w:rsidRDefault="00C50F66">
            <w:pPr>
              <w:pStyle w:val="TableParagraph"/>
              <w:spacing w:before="7"/>
              <w:ind w:left="0"/>
              <w:rPr>
                <w:b/>
              </w:rPr>
            </w:pPr>
          </w:p>
          <w:p w:rsidR="00C50F66" w:rsidRDefault="008E5C92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C50F66" w:rsidRDefault="008E5C92">
      <w:pPr>
        <w:pStyle w:val="a5"/>
        <w:numPr>
          <w:ilvl w:val="0"/>
          <w:numId w:val="1"/>
        </w:numPr>
        <w:tabs>
          <w:tab w:val="left" w:pos="4410"/>
          <w:tab w:val="left" w:pos="4411"/>
        </w:tabs>
        <w:ind w:left="441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C50F66" w:rsidRDefault="00C50F66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50F66" w:rsidRDefault="008E5C92">
      <w:pPr>
        <w:pStyle w:val="1"/>
        <w:ind w:left="123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:rsidR="00C50F66" w:rsidRDefault="008E5C92">
      <w:pPr>
        <w:pStyle w:val="a3"/>
        <w:spacing w:before="36" w:line="276" w:lineRule="auto"/>
        <w:ind w:right="8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C50F66" w:rsidRDefault="008E5C92">
      <w:pPr>
        <w:pStyle w:val="a3"/>
        <w:spacing w:line="276" w:lineRule="auto"/>
        <w:ind w:right="8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58"/>
        </w:rPr>
        <w:t xml:space="preserve"> </w:t>
      </w:r>
      <w:r>
        <w:t>ихразвития.</w:t>
      </w:r>
    </w:p>
    <w:p w:rsidR="00C50F66" w:rsidRDefault="008E5C92">
      <w:pPr>
        <w:pStyle w:val="a3"/>
        <w:spacing w:before="1" w:line="276" w:lineRule="auto"/>
        <w:ind w:right="833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C50F66" w:rsidRDefault="008E5C92">
      <w:pPr>
        <w:pStyle w:val="a3"/>
        <w:spacing w:line="275" w:lineRule="exact"/>
        <w:ind w:left="123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:rsidR="00C50F66" w:rsidRDefault="00C50F66">
      <w:pPr>
        <w:spacing w:line="275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0"/>
          <w:numId w:val="132"/>
        </w:numPr>
        <w:tabs>
          <w:tab w:val="left" w:pos="1786"/>
          <w:tab w:val="left" w:pos="1787"/>
        </w:tabs>
        <w:spacing w:before="100" w:line="278" w:lineRule="auto"/>
        <w:ind w:right="828" w:firstLine="566"/>
        <w:jc w:val="left"/>
        <w:rPr>
          <w:sz w:val="24"/>
        </w:rPr>
      </w:pPr>
      <w:r>
        <w:rPr>
          <w:sz w:val="24"/>
        </w:rPr>
        <w:lastRenderedPageBreak/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C50F66" w:rsidRDefault="008E5C92">
      <w:pPr>
        <w:pStyle w:val="a5"/>
        <w:numPr>
          <w:ilvl w:val="0"/>
          <w:numId w:val="132"/>
        </w:numPr>
        <w:tabs>
          <w:tab w:val="left" w:pos="1791"/>
          <w:tab w:val="left" w:pos="1792"/>
        </w:tabs>
        <w:spacing w:line="276" w:lineRule="auto"/>
        <w:ind w:right="8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:rsidR="00C50F66" w:rsidRDefault="008E5C92">
      <w:pPr>
        <w:pStyle w:val="a5"/>
        <w:numPr>
          <w:ilvl w:val="0"/>
          <w:numId w:val="132"/>
        </w:numPr>
        <w:tabs>
          <w:tab w:val="left" w:pos="1733"/>
          <w:tab w:val="left" w:pos="1734"/>
        </w:tabs>
        <w:spacing w:line="275" w:lineRule="exact"/>
        <w:ind w:left="173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C50F66" w:rsidRDefault="008E5C92">
      <w:pPr>
        <w:pStyle w:val="a5"/>
        <w:numPr>
          <w:ilvl w:val="0"/>
          <w:numId w:val="132"/>
        </w:numPr>
        <w:tabs>
          <w:tab w:val="left" w:pos="1743"/>
          <w:tab w:val="left" w:pos="1744"/>
        </w:tabs>
        <w:spacing w:before="39" w:line="276" w:lineRule="auto"/>
        <w:ind w:right="8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C50F66" w:rsidRDefault="008E5C92">
      <w:pPr>
        <w:pStyle w:val="a3"/>
        <w:spacing w:line="275" w:lineRule="exact"/>
        <w:ind w:left="123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C50F66" w:rsidRDefault="008E5C92">
      <w:pPr>
        <w:pStyle w:val="a3"/>
        <w:spacing w:before="41"/>
        <w:ind w:left="1239" w:right="75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C50F66" w:rsidRDefault="008E5C92">
      <w:pPr>
        <w:pStyle w:val="a3"/>
        <w:spacing w:before="44"/>
        <w:ind w:left="1239" w:right="7507" w:firstLine="0"/>
        <w:jc w:val="left"/>
      </w:pPr>
      <w:r>
        <w:t>Программе;</w:t>
      </w:r>
    </w:p>
    <w:p w:rsidR="00C50F66" w:rsidRDefault="008E5C92">
      <w:pPr>
        <w:pStyle w:val="a3"/>
        <w:spacing w:before="40" w:line="276" w:lineRule="auto"/>
        <w:ind w:right="11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:rsidR="00C50F66" w:rsidRDefault="008E5C92">
      <w:pPr>
        <w:pStyle w:val="a3"/>
        <w:spacing w:line="278" w:lineRule="auto"/>
        <w:ind w:right="211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C50F66" w:rsidRDefault="008E5C92">
      <w:pPr>
        <w:pStyle w:val="a3"/>
        <w:spacing w:line="272" w:lineRule="exact"/>
        <w:ind w:left="123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C50F66" w:rsidRDefault="008E5C92">
      <w:pPr>
        <w:pStyle w:val="a3"/>
        <w:spacing w:before="40" w:line="276" w:lineRule="auto"/>
        <w:ind w:right="832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C50F66" w:rsidRDefault="008E5C92">
      <w:pPr>
        <w:pStyle w:val="a3"/>
        <w:spacing w:before="1" w:line="276" w:lineRule="auto"/>
        <w:ind w:right="8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C50F66" w:rsidRDefault="008E5C92">
      <w:pPr>
        <w:pStyle w:val="a3"/>
        <w:ind w:left="123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C50F66" w:rsidRDefault="008E5C92">
      <w:pPr>
        <w:pStyle w:val="a5"/>
        <w:numPr>
          <w:ilvl w:val="0"/>
          <w:numId w:val="133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:rsidR="00C50F66" w:rsidRDefault="008E5C92">
      <w:pPr>
        <w:pStyle w:val="a5"/>
        <w:numPr>
          <w:ilvl w:val="0"/>
          <w:numId w:val="133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C50F66" w:rsidRDefault="008E5C92">
      <w:pPr>
        <w:pStyle w:val="a5"/>
        <w:numPr>
          <w:ilvl w:val="0"/>
          <w:numId w:val="133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C50F66" w:rsidRDefault="008E5C92">
      <w:pPr>
        <w:pStyle w:val="a5"/>
        <w:numPr>
          <w:ilvl w:val="0"/>
          <w:numId w:val="133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C50F66" w:rsidRDefault="008E5C92">
      <w:pPr>
        <w:pStyle w:val="a5"/>
        <w:numPr>
          <w:ilvl w:val="0"/>
          <w:numId w:val="133"/>
        </w:numPr>
        <w:tabs>
          <w:tab w:val="left" w:pos="149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:rsidR="00C50F66" w:rsidRDefault="008E5C92">
      <w:pPr>
        <w:pStyle w:val="a5"/>
        <w:numPr>
          <w:ilvl w:val="0"/>
          <w:numId w:val="133"/>
        </w:numPr>
        <w:tabs>
          <w:tab w:val="left" w:pos="1500"/>
        </w:tabs>
        <w:spacing w:before="41"/>
        <w:ind w:left="1499" w:hanging="261"/>
        <w:rPr>
          <w:sz w:val="24"/>
        </w:rPr>
      </w:pPr>
      <w:r>
        <w:rPr>
          <w:sz w:val="24"/>
        </w:rPr>
        <w:t>безопасная.</w:t>
      </w:r>
    </w:p>
    <w:p w:rsidR="00C50F66" w:rsidRDefault="008E5C92">
      <w:pPr>
        <w:pStyle w:val="a3"/>
        <w:spacing w:before="41" w:line="276" w:lineRule="auto"/>
        <w:ind w:right="8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C50F66" w:rsidRDefault="008E5C92">
      <w:pPr>
        <w:pStyle w:val="a3"/>
        <w:spacing w:before="1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38"/>
      </w:pPr>
      <w:r>
        <w:lastRenderedPageBreak/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:rsidR="00C50F66" w:rsidRDefault="008E5C92">
      <w:pPr>
        <w:pStyle w:val="a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C50F66" w:rsidRDefault="008E5C92">
      <w:pPr>
        <w:pStyle w:val="a3"/>
        <w:spacing w:before="2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C50F66" w:rsidRDefault="008E5C92">
      <w:pPr>
        <w:pStyle w:val="a3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C50F66" w:rsidRDefault="008E5C92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C50F66" w:rsidRDefault="008E5C92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C50F66" w:rsidRDefault="008E5C92">
      <w:pPr>
        <w:pStyle w:val="a3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C50F66" w:rsidRDefault="008E5C92">
      <w:pPr>
        <w:pStyle w:val="a3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5"/>
        <w:numPr>
          <w:ilvl w:val="1"/>
          <w:numId w:val="131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:rsidR="00C50F66" w:rsidRDefault="008E5C92">
      <w:pPr>
        <w:pStyle w:val="a3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firstLine="0"/>
        <w:jc w:val="left"/>
      </w:pPr>
      <w:r>
        <w:t>а</w:t>
      </w: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:rsidR="00C50F66" w:rsidRDefault="008E5C92">
      <w:pPr>
        <w:pStyle w:val="a3"/>
        <w:spacing w:before="43" w:line="276" w:lineRule="auto"/>
        <w:ind w:firstLine="0"/>
        <w:jc w:val="left"/>
      </w:pPr>
      <w:r>
        <w:rPr>
          <w:spacing w:val="-95"/>
        </w:rPr>
        <w:t>з</w:t>
      </w:r>
      <w:r>
        <w:t>благопо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ия 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>
        <w:rPr>
          <w:spacing w:val="-114"/>
        </w:rPr>
        <w:t>в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:rsidR="00C50F66" w:rsidRDefault="008E5C92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и</w:t>
      </w: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:rsidR="00C50F66" w:rsidRDefault="008E5C92">
      <w:pPr>
        <w:pStyle w:val="a3"/>
        <w:spacing w:before="41" w:line="278" w:lineRule="auto"/>
        <w:ind w:firstLine="0"/>
        <w:jc w:val="left"/>
      </w:pPr>
      <w:r>
        <w:rPr>
          <w:spacing w:val="-105"/>
        </w:rPr>
        <w:t>т</w:t>
      </w: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ппов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1"/>
        </w:rPr>
        <w:t>ч</w:t>
      </w:r>
      <w:r>
        <w:rPr>
          <w:spacing w:val="-2"/>
        </w:rPr>
        <w:t>и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</w:t>
      </w:r>
      <w:r>
        <w:rPr>
          <w:spacing w:val="1"/>
        </w:rPr>
        <w:t>в</w:t>
      </w:r>
      <w:r>
        <w:rPr>
          <w:spacing w:val="-1"/>
        </w:rPr>
        <w:t>а</w:t>
      </w:r>
      <w:r>
        <w:t>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-15"/>
        </w:rPr>
        <w:t xml:space="preserve"> </w:t>
      </w:r>
      <w:r>
        <w:t>информ</w:t>
      </w:r>
      <w:r>
        <w:rPr>
          <w:spacing w:val="-2"/>
        </w:rPr>
        <w:t>ац</w:t>
      </w:r>
      <w:r>
        <w:t>ионн</w:t>
      </w:r>
      <w:r>
        <w:rPr>
          <w:spacing w:val="2"/>
        </w:rPr>
        <w:t>о</w:t>
      </w:r>
      <w:r>
        <w:t xml:space="preserve">- </w:t>
      </w:r>
      <w:r>
        <w:rPr>
          <w:spacing w:val="-129"/>
        </w:rPr>
        <w:t>и</w:t>
      </w:r>
      <w:r>
        <w:t>ко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r>
        <w:rPr>
          <w:spacing w:val="1"/>
        </w:rPr>
        <w:t>в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:rsidR="00C50F66" w:rsidRDefault="008E5C92">
      <w:pPr>
        <w:pStyle w:val="a3"/>
        <w:spacing w:line="272" w:lineRule="exact"/>
        <w:ind w:firstLine="0"/>
        <w:jc w:val="left"/>
      </w:pPr>
      <w:r>
        <w:t>е</w:t>
      </w:r>
    </w:p>
    <w:p w:rsidR="00C50F66" w:rsidRDefault="008E5C92">
      <w:pPr>
        <w:pStyle w:val="1"/>
        <w:tabs>
          <w:tab w:val="left" w:pos="1239"/>
          <w:tab w:val="left" w:pos="1805"/>
          <w:tab w:val="left" w:pos="3553"/>
          <w:tab w:val="left" w:pos="3894"/>
          <w:tab w:val="left" w:pos="5490"/>
          <w:tab w:val="left" w:pos="7077"/>
          <w:tab w:val="left" w:pos="8717"/>
        </w:tabs>
        <w:spacing w:before="45"/>
        <w:ind w:left="672"/>
        <w:jc w:val="left"/>
      </w:pPr>
      <w:r>
        <w:rPr>
          <w:b w:val="0"/>
        </w:rPr>
        <w:t>»</w:t>
      </w: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:rsidR="00C50F66" w:rsidRDefault="008E5C92">
      <w:pPr>
        <w:spacing w:before="41"/>
        <w:ind w:left="672"/>
        <w:rPr>
          <w:b/>
          <w:sz w:val="24"/>
        </w:rPr>
      </w:pPr>
      <w:r>
        <w:rPr>
          <w:sz w:val="24"/>
        </w:rPr>
        <w:t>,</w:t>
      </w:r>
      <w:r>
        <w:rPr>
          <w:b/>
          <w:sz w:val="24"/>
        </w:rPr>
        <w:t>методическими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50F66" w:rsidRDefault="00C50F66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C50F66" w:rsidRDefault="008E5C92">
      <w:pPr>
        <w:pStyle w:val="a3"/>
        <w:tabs>
          <w:tab w:val="left" w:pos="1239"/>
        </w:tabs>
        <w:spacing w:before="90"/>
        <w:ind w:firstLine="0"/>
        <w:jc w:val="left"/>
      </w:pPr>
      <w:r>
        <w:t>«</w:t>
      </w:r>
      <w:r>
        <w:tab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C50F66" w:rsidRDefault="008E5C92">
      <w:pPr>
        <w:pStyle w:val="a3"/>
        <w:tabs>
          <w:tab w:val="left" w:pos="1239"/>
          <w:tab w:val="left" w:pos="3051"/>
          <w:tab w:val="left" w:pos="4525"/>
          <w:tab w:val="left" w:pos="6354"/>
          <w:tab w:val="left" w:pos="7998"/>
          <w:tab w:val="left" w:pos="9470"/>
        </w:tabs>
        <w:spacing w:before="41"/>
        <w:ind w:firstLine="0"/>
        <w:jc w:val="left"/>
      </w:pPr>
      <w:r>
        <w:t>П</w:t>
      </w: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:rsidR="00C50F66" w:rsidRDefault="008E5C92">
      <w:pPr>
        <w:pStyle w:val="a3"/>
        <w:spacing w:before="41"/>
        <w:ind w:firstLine="0"/>
        <w:jc w:val="left"/>
      </w:pPr>
      <w:r>
        <w:rPr>
          <w:spacing w:val="-120"/>
        </w:rPr>
        <w:t>о</w:t>
      </w: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:rsidR="00C50F66" w:rsidRDefault="008E5C92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з</w:t>
      </w: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:rsidR="00C50F66" w:rsidRDefault="008E5C92">
      <w:pPr>
        <w:pStyle w:val="a3"/>
        <w:tabs>
          <w:tab w:val="left" w:pos="1878"/>
          <w:tab w:val="left" w:pos="3353"/>
          <w:tab w:val="left" w:pos="4943"/>
          <w:tab w:val="left" w:pos="6982"/>
          <w:tab w:val="left" w:pos="8987"/>
        </w:tabs>
        <w:spacing w:before="41" w:line="276" w:lineRule="auto"/>
        <w:ind w:right="835" w:firstLine="0"/>
        <w:jc w:val="left"/>
      </w:pPr>
      <w:r>
        <w:rPr>
          <w:spacing w:val="-120"/>
        </w:rPr>
        <w:t>у</w:t>
      </w:r>
      <w:r>
        <w:rPr>
          <w:spacing w:val="-14"/>
        </w:rPr>
        <w:t>н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>иям</w:t>
      </w:r>
      <w:r>
        <w:tab/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t xml:space="preserve"> </w:t>
      </w:r>
      <w:r>
        <w:rPr>
          <w:spacing w:val="-107"/>
        </w:rPr>
        <w:t>а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нию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:rsidR="00C50F66" w:rsidRDefault="008E5C92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в</w:t>
      </w:r>
      <w:r>
        <w:tab/>
        <w:t>помещениям,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:rsidR="00C50F66" w:rsidRDefault="008E5C92">
      <w:pPr>
        <w:pStyle w:val="a3"/>
        <w:spacing w:before="43"/>
        <w:ind w:firstLine="0"/>
        <w:jc w:val="left"/>
      </w:pPr>
      <w:r>
        <w:rPr>
          <w:spacing w:val="-120"/>
        </w:rPr>
        <w:t>о</w:t>
      </w:r>
      <w:r>
        <w:rPr>
          <w:spacing w:val="13"/>
        </w:rPr>
        <w:t>а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 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>ию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:rsidR="00C50F66" w:rsidRDefault="008E5C92">
      <w:pPr>
        <w:pStyle w:val="a3"/>
        <w:tabs>
          <w:tab w:val="left" w:pos="1239"/>
        </w:tabs>
        <w:spacing w:before="41" w:line="276" w:lineRule="auto"/>
        <w:ind w:right="4490" w:firstLine="0"/>
        <w:jc w:val="left"/>
      </w:pPr>
      <w:r>
        <w:t>т</w:t>
      </w:r>
      <w:r>
        <w:tab/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t>е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C50F66" w:rsidRDefault="008E5C92">
      <w:pPr>
        <w:pStyle w:val="a3"/>
        <w:tabs>
          <w:tab w:val="left" w:pos="1239"/>
          <w:tab w:val="left" w:pos="2225"/>
          <w:tab w:val="left" w:pos="3026"/>
          <w:tab w:val="left" w:pos="3373"/>
          <w:tab w:val="left" w:pos="4958"/>
          <w:tab w:val="left" w:pos="6980"/>
          <w:tab w:val="left" w:pos="8980"/>
        </w:tabs>
        <w:spacing w:line="275" w:lineRule="exact"/>
        <w:ind w:firstLine="0"/>
        <w:jc w:val="left"/>
      </w:pPr>
      <w:r>
        <w:t>л</w:t>
      </w:r>
      <w:r>
        <w:tab/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:rsidR="00C50F66" w:rsidRDefault="008E5C92">
      <w:pPr>
        <w:pStyle w:val="a3"/>
        <w:spacing w:before="41"/>
        <w:ind w:firstLine="0"/>
        <w:jc w:val="left"/>
      </w:pPr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н</w:t>
      </w:r>
      <w:r>
        <w:t>я;</w:t>
      </w:r>
    </w:p>
    <w:p w:rsidR="00C50F66" w:rsidRDefault="008E5C92">
      <w:pPr>
        <w:pStyle w:val="a3"/>
        <w:tabs>
          <w:tab w:val="left" w:pos="1239"/>
        </w:tabs>
        <w:spacing w:before="43"/>
        <w:ind w:firstLine="0"/>
        <w:jc w:val="left"/>
      </w:pPr>
      <w:r>
        <w:t>н</w:t>
      </w:r>
      <w:r>
        <w:tab/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C50F66" w:rsidRDefault="008E5C92">
      <w:pPr>
        <w:pStyle w:val="a3"/>
        <w:tabs>
          <w:tab w:val="left" w:pos="1239"/>
          <w:tab w:val="left" w:pos="1666"/>
        </w:tabs>
        <w:spacing w:before="41"/>
        <w:ind w:firstLine="0"/>
        <w:jc w:val="left"/>
      </w:pPr>
      <w:r>
        <w:t>о</w:t>
      </w: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:rsidR="00C50F66" w:rsidRDefault="008E5C92">
      <w:pPr>
        <w:pStyle w:val="a3"/>
        <w:tabs>
          <w:tab w:val="left" w:pos="1239"/>
          <w:tab w:val="left" w:pos="1666"/>
          <w:tab w:val="left" w:pos="4532"/>
          <w:tab w:val="left" w:pos="6993"/>
          <w:tab w:val="left" w:pos="8611"/>
          <w:tab w:val="left" w:pos="8940"/>
        </w:tabs>
        <w:spacing w:before="41"/>
        <w:ind w:firstLine="0"/>
        <w:jc w:val="left"/>
      </w:pPr>
      <w:r>
        <w:t>е</w:t>
      </w: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:rsidR="00C50F66" w:rsidRDefault="008E5C92">
      <w:pPr>
        <w:pStyle w:val="a3"/>
        <w:spacing w:before="41"/>
        <w:ind w:firstLine="0"/>
        <w:jc w:val="left"/>
      </w:pPr>
      <w:r>
        <w:t>работников;</w:t>
      </w:r>
    </w:p>
    <w:p w:rsidR="00C50F66" w:rsidRDefault="008E5C92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р</w:t>
      </w: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:rsidR="00C50F66" w:rsidRDefault="008E5C92">
      <w:pPr>
        <w:pStyle w:val="a3"/>
        <w:spacing w:before="41"/>
        <w:ind w:firstLine="0"/>
        <w:jc w:val="left"/>
      </w:pPr>
      <w:r>
        <w:rPr>
          <w:spacing w:val="-123"/>
        </w:rPr>
        <w:t>д</w:t>
      </w:r>
      <w:r>
        <w:rPr>
          <w:spacing w:val="15"/>
        </w:rPr>
        <w:t>а</w:t>
      </w:r>
      <w:r>
        <w:rPr>
          <w:spacing w:val="-1"/>
        </w:rPr>
        <w:t>е</w:t>
      </w:r>
      <w:r>
        <w:t>те</w:t>
      </w:r>
      <w:r>
        <w:rPr>
          <w:spacing w:val="1"/>
        </w:rPr>
        <w:t>й-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:rsidR="00C50F66" w:rsidRDefault="008E5C92">
      <w:pPr>
        <w:pStyle w:val="a3"/>
        <w:tabs>
          <w:tab w:val="left" w:pos="1239"/>
        </w:tabs>
        <w:spacing w:before="41"/>
        <w:ind w:firstLine="0"/>
        <w:jc w:val="left"/>
      </w:pPr>
      <w:r>
        <w:t>з</w:t>
      </w:r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</w:p>
    <w:p w:rsidR="00C50F66" w:rsidRDefault="008E5C92">
      <w:pPr>
        <w:pStyle w:val="a3"/>
        <w:spacing w:before="40"/>
        <w:ind w:firstLine="0"/>
        <w:jc w:val="left"/>
      </w:pPr>
      <w:r>
        <w:rPr>
          <w:spacing w:val="-120"/>
        </w:rPr>
        <w:t>о</w:t>
      </w:r>
      <w:r>
        <w:rPr>
          <w:spacing w:val="6"/>
        </w:rPr>
        <w:t>в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</w:t>
      </w:r>
      <w:r>
        <w:rPr>
          <w:spacing w:val="3"/>
        </w:rPr>
        <w:t xml:space="preserve"> </w:t>
      </w:r>
      <w:r>
        <w:t>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:rsidR="00C50F66" w:rsidRDefault="008E5C92">
      <w:pPr>
        <w:pStyle w:val="a3"/>
        <w:tabs>
          <w:tab w:val="left" w:pos="1239"/>
          <w:tab w:val="left" w:pos="1961"/>
          <w:tab w:val="left" w:pos="3161"/>
          <w:tab w:val="left" w:pos="4183"/>
          <w:tab w:val="left" w:pos="5265"/>
          <w:tab w:val="left" w:pos="6910"/>
          <w:tab w:val="left" w:pos="7476"/>
          <w:tab w:val="left" w:pos="8788"/>
          <w:tab w:val="left" w:pos="9602"/>
        </w:tabs>
        <w:spacing w:before="44"/>
        <w:ind w:firstLine="0"/>
        <w:jc w:val="left"/>
      </w:pPr>
      <w:r>
        <w:t>и</w:t>
      </w: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:rsidR="00C50F66" w:rsidRDefault="008E5C92">
      <w:pPr>
        <w:pStyle w:val="a3"/>
        <w:spacing w:before="40" w:line="276" w:lineRule="auto"/>
        <w:ind w:firstLine="0"/>
        <w:jc w:val="left"/>
      </w:pPr>
      <w:r>
        <w:rPr>
          <w:spacing w:val="-105"/>
        </w:rPr>
        <w:t>т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  в  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 xml:space="preserve">нии   и  </w:t>
      </w:r>
      <w:r>
        <w:rPr>
          <w:spacing w:val="-2"/>
        </w:rPr>
        <w:t xml:space="preserve"> </w:t>
      </w:r>
      <w:r>
        <w:rPr>
          <w:spacing w:val="1"/>
        </w:rPr>
        <w:t>н</w:t>
      </w:r>
      <w:r>
        <w:t xml:space="preserve">а  </w:t>
      </w:r>
      <w:r>
        <w:rPr>
          <w:spacing w:val="-1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</w:t>
      </w:r>
      <w:r>
        <w:rPr>
          <w:spacing w:val="1"/>
        </w:rPr>
        <w:t>к</w:t>
      </w:r>
      <w:r>
        <w:rPr>
          <w:spacing w:val="-1"/>
        </w:rPr>
        <w:t>е</w:t>
      </w:r>
      <w:r>
        <w:t xml:space="preserve">,  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>гровым</w:t>
      </w:r>
      <w:r>
        <w:t xml:space="preserve">и 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2"/>
        </w:rPr>
        <w:t xml:space="preserve"> </w:t>
      </w:r>
      <w:r>
        <w:t>ф</w:t>
      </w:r>
      <w:r>
        <w:rPr>
          <w:spacing w:val="1"/>
        </w:rPr>
        <w:t>и</w:t>
      </w:r>
      <w:r>
        <w:t>з</w:t>
      </w:r>
      <w:r>
        <w:rPr>
          <w:spacing w:val="3"/>
        </w:rPr>
        <w:t>к</w:t>
      </w:r>
      <w:r>
        <w:rPr>
          <w:spacing w:val="-8"/>
        </w:rPr>
        <w:t>у</w:t>
      </w:r>
      <w:r>
        <w:rPr>
          <w:spacing w:val="2"/>
        </w:rPr>
        <w:t>л</w:t>
      </w:r>
      <w:r>
        <w:t>ь</w:t>
      </w:r>
      <w:r>
        <w:rPr>
          <w:spacing w:val="2"/>
        </w:rPr>
        <w:t>т</w:t>
      </w:r>
      <w:r>
        <w:rPr>
          <w:spacing w:val="-8"/>
        </w:rPr>
        <w:t>у</w:t>
      </w:r>
      <w:r>
        <w:t>рны</w:t>
      </w:r>
      <w:r>
        <w:rPr>
          <w:spacing w:val="-2"/>
        </w:rPr>
        <w:t>м</w:t>
      </w:r>
      <w:r>
        <w:t>и   площ</w:t>
      </w:r>
      <w:r>
        <w:rPr>
          <w:spacing w:val="-1"/>
        </w:rPr>
        <w:t>а</w:t>
      </w:r>
      <w:r>
        <w:t>д</w:t>
      </w:r>
      <w:r>
        <w:rPr>
          <w:spacing w:val="1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t xml:space="preserve">и, </w:t>
      </w:r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:rsidR="00C50F66" w:rsidRDefault="008E5C92">
      <w:pPr>
        <w:pStyle w:val="a3"/>
        <w:tabs>
          <w:tab w:val="left" w:pos="1239"/>
        </w:tabs>
        <w:ind w:firstLine="0"/>
        <w:jc w:val="left"/>
      </w:pPr>
      <w:r>
        <w:t>е</w:t>
      </w:r>
      <w:r>
        <w:tab/>
        <w:t>В</w:t>
      </w:r>
      <w:r>
        <w:rPr>
          <w:spacing w:val="88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видов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образовательной</w:t>
      </w:r>
    </w:p>
    <w:p w:rsidR="00C50F66" w:rsidRDefault="008E5C92">
      <w:pPr>
        <w:pStyle w:val="a3"/>
        <w:spacing w:before="43"/>
        <w:ind w:firstLine="0"/>
        <w:jc w:val="left"/>
      </w:pPr>
      <w:r>
        <w:rPr>
          <w:spacing w:val="-120"/>
        </w:rPr>
        <w:t>»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(</w:t>
      </w:r>
      <w:r>
        <w:t xml:space="preserve">в </w:t>
      </w:r>
      <w:r>
        <w:rPr>
          <w:spacing w:val="-23"/>
        </w:rPr>
        <w:t xml:space="preserve"> </w:t>
      </w:r>
      <w:r>
        <w:t xml:space="preserve">том </w:t>
      </w:r>
      <w:r>
        <w:rPr>
          <w:spacing w:val="-20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 xml:space="preserve">ле </w:t>
      </w:r>
      <w:r>
        <w:rPr>
          <w:spacing w:val="-20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</w:t>
      </w:r>
      <w:r>
        <w:rPr>
          <w:spacing w:val="-20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В</w:t>
      </w:r>
      <w:r>
        <w:t xml:space="preserve">З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 xml:space="preserve">,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кой,</w:t>
      </w:r>
    </w:p>
    <w:p w:rsidR="00C50F66" w:rsidRDefault="008E5C92">
      <w:pPr>
        <w:pStyle w:val="a3"/>
        <w:spacing w:before="41"/>
        <w:ind w:firstLine="0"/>
        <w:jc w:val="left"/>
      </w:pPr>
      <w:r>
        <w:t>,административной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оборудование:</w:t>
      </w:r>
    </w:p>
    <w:p w:rsidR="00C50F66" w:rsidRDefault="00C50F66">
      <w:pPr>
        <w:pStyle w:val="a3"/>
        <w:ind w:left="0" w:firstLine="0"/>
        <w:jc w:val="left"/>
        <w:rPr>
          <w:sz w:val="20"/>
        </w:rPr>
      </w:pPr>
    </w:p>
    <w:p w:rsidR="00C50F66" w:rsidRDefault="00B82284">
      <w:pPr>
        <w:pStyle w:val="a3"/>
        <w:spacing w:before="10"/>
        <w:ind w:left="0" w:firstLine="0"/>
        <w:jc w:val="left"/>
        <w:rPr>
          <w:sz w:val="10"/>
        </w:rPr>
      </w:pPr>
      <w:r w:rsidRPr="00B82284">
        <w:pict>
          <v:rect id="_x0000_s1047" style="position:absolute;margin-left:56.6pt;margin-top:8.2pt;width:144.05pt;height:.55pt;z-index:-251656192;mso-position-horizontal-relative:page" fillcolor="black" stroked="f">
            <v:textbox>
              <w:txbxContent>
                <w:p w:rsidR="008E5C92" w:rsidRDefault="008E5C92"/>
              </w:txbxContent>
            </v:textbox>
            <w10:wrap type="topAndBottom" anchorx="page"/>
          </v:rect>
        </w:pict>
      </w:r>
    </w:p>
    <w:p w:rsidR="00C50F66" w:rsidRDefault="008E5C92">
      <w:pPr>
        <w:spacing w:line="182" w:lineRule="auto"/>
        <w:ind w:left="672" w:right="928"/>
        <w:jc w:val="both"/>
        <w:rPr>
          <w:sz w:val="20"/>
        </w:rPr>
      </w:pPr>
      <w:r>
        <w:rPr>
          <w:spacing w:val="-70"/>
          <w:w w:val="99"/>
          <w:position w:val="8"/>
          <w:sz w:val="14"/>
        </w:rPr>
        <w:t>7</w:t>
      </w:r>
      <w:r>
        <w:rPr>
          <w:spacing w:val="5"/>
          <w:position w:val="12"/>
          <w:sz w:val="24"/>
        </w:rPr>
        <w:t>«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 xml:space="preserve">и </w:t>
      </w:r>
      <w:r>
        <w:rPr>
          <w:spacing w:val="-100"/>
          <w:w w:val="99"/>
          <w:sz w:val="20"/>
        </w:rPr>
        <w:t>у</w:t>
      </w:r>
      <w:r>
        <w:rPr>
          <w:spacing w:val="-62"/>
          <w:position w:val="4"/>
          <w:sz w:val="24"/>
        </w:rPr>
        <w:t>С</w:t>
      </w:r>
      <w:r>
        <w:rPr>
          <w:w w:val="99"/>
          <w:sz w:val="20"/>
        </w:rPr>
        <w:t>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:rsidR="00C50F66" w:rsidRDefault="008E5C92">
      <w:pPr>
        <w:ind w:left="672" w:right="869"/>
        <w:jc w:val="both"/>
        <w:rPr>
          <w:sz w:val="18"/>
        </w:rPr>
      </w:pP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</w:p>
    <w:p w:rsidR="00C50F66" w:rsidRDefault="008E5C92">
      <w:pPr>
        <w:spacing w:line="206" w:lineRule="exact"/>
        <w:ind w:left="672"/>
        <w:jc w:val="both"/>
        <w:rPr>
          <w:sz w:val="18"/>
        </w:rPr>
      </w:pPr>
      <w:r>
        <w:rPr>
          <w:spacing w:val="-80"/>
          <w:sz w:val="18"/>
        </w:rPr>
        <w:t>с</w:t>
      </w:r>
      <w:r>
        <w:rPr>
          <w:spacing w:val="-48"/>
          <w:position w:val="3"/>
          <w:sz w:val="24"/>
        </w:rPr>
        <w:t>ц</w:t>
      </w:r>
      <w:r>
        <w:rPr>
          <w:spacing w:val="-1"/>
          <w:sz w:val="18"/>
        </w:rPr>
        <w:t>е</w:t>
      </w:r>
      <w:r>
        <w:rPr>
          <w:spacing w:val="-2"/>
          <w:sz w:val="18"/>
        </w:rPr>
        <w:t>м</w:t>
      </w:r>
      <w:r>
        <w:rPr>
          <w:sz w:val="18"/>
        </w:rPr>
        <w:t>ьи</w:t>
      </w:r>
      <w:r>
        <w:rPr>
          <w:spacing w:val="-3"/>
          <w:sz w:val="18"/>
        </w:rPr>
        <w:t xml:space="preserve"> </w:t>
      </w:r>
      <w:r>
        <w:rPr>
          <w:sz w:val="18"/>
        </w:rPr>
        <w:t>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:rsidR="00C50F66" w:rsidRDefault="00C50F66">
      <w:pPr>
        <w:pStyle w:val="a3"/>
        <w:spacing w:before="9" w:line="276" w:lineRule="auto"/>
        <w:ind w:right="10436" w:firstLine="0"/>
      </w:pPr>
      <w:bookmarkStart w:id="0" w:name="_GoBack"/>
      <w:bookmarkEnd w:id="0"/>
    </w:p>
    <w:p w:rsidR="00C50F66" w:rsidRDefault="00C50F66" w:rsidP="002D4E52">
      <w:pPr>
        <w:pStyle w:val="a3"/>
        <w:spacing w:before="1"/>
        <w:ind w:left="0" w:firstLine="0"/>
        <w:jc w:val="left"/>
      </w:pPr>
    </w:p>
    <w:p w:rsidR="00C50F66" w:rsidRDefault="00C50F66">
      <w:pPr>
        <w:sectPr w:rsidR="00C50F66">
          <w:pgSz w:w="12000" w:h="16970"/>
          <w:pgMar w:top="1020" w:right="300" w:bottom="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left="1239" w:firstLine="0"/>
      </w:pPr>
      <w:r>
        <w:lastRenderedPageBreak/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C50F66" w:rsidRDefault="008E5C92">
      <w:pPr>
        <w:pStyle w:val="a3"/>
        <w:spacing w:before="43" w:line="276" w:lineRule="auto"/>
        <w:ind w:right="83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:rsidR="00C50F66" w:rsidRDefault="008E5C92">
      <w:pPr>
        <w:pStyle w:val="a3"/>
        <w:spacing w:line="276" w:lineRule="auto"/>
        <w:ind w:right="8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C50F66" w:rsidRDefault="008E5C92">
      <w:pPr>
        <w:pStyle w:val="a3"/>
        <w:spacing w:line="276" w:lineRule="auto"/>
        <w:ind w:right="831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C50F66" w:rsidRDefault="008E5C92">
      <w:pPr>
        <w:pStyle w:val="a3"/>
        <w:spacing w:before="1"/>
        <w:ind w:left="123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C50F66" w:rsidRDefault="008E5C92">
      <w:pPr>
        <w:pStyle w:val="a3"/>
        <w:spacing w:before="41" w:line="276" w:lineRule="auto"/>
        <w:ind w:right="8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C50F66" w:rsidRDefault="00C50F66">
      <w:pPr>
        <w:pStyle w:val="a3"/>
        <w:spacing w:before="1"/>
        <w:ind w:left="0" w:firstLine="0"/>
        <w:jc w:val="left"/>
        <w:rPr>
          <w:sz w:val="28"/>
        </w:rPr>
      </w:pPr>
    </w:p>
    <w:p w:rsidR="00C50F66" w:rsidRDefault="008E5C92">
      <w:pPr>
        <w:pStyle w:val="1"/>
        <w:spacing w:after="42"/>
        <w:ind w:left="663" w:right="503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05"/>
        <w:gridCol w:w="1805"/>
        <w:gridCol w:w="5710"/>
      </w:tblGrid>
      <w:tr w:rsidR="00C50F66">
        <w:trPr>
          <w:trHeight w:val="4125"/>
        </w:trPr>
        <w:tc>
          <w:tcPr>
            <w:tcW w:w="9920" w:type="dxa"/>
            <w:gridSpan w:val="3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C50F66" w:rsidRDefault="008E5C92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C50F66" w:rsidRDefault="008E5C92">
            <w:pPr>
              <w:pStyle w:val="TableParagraph"/>
              <w:numPr>
                <w:ilvl w:val="0"/>
                <w:numId w:val="134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C50F66" w:rsidRDefault="008E5C92">
            <w:pPr>
              <w:pStyle w:val="TableParagraph"/>
              <w:numPr>
                <w:ilvl w:val="0"/>
                <w:numId w:val="134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C50F66" w:rsidRDefault="008E5C92">
            <w:pPr>
              <w:pStyle w:val="TableParagraph"/>
              <w:numPr>
                <w:ilvl w:val="0"/>
                <w:numId w:val="134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 взаимодействии;</w:t>
            </w:r>
          </w:p>
          <w:p w:rsidR="00C50F66" w:rsidRDefault="008E5C92">
            <w:pPr>
              <w:pStyle w:val="TableParagraph"/>
              <w:numPr>
                <w:ilvl w:val="0"/>
                <w:numId w:val="134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C50F66">
        <w:trPr>
          <w:trHeight w:val="635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C50F66" w:rsidRDefault="008E5C92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C50F66">
        <w:trPr>
          <w:trHeight w:val="635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C50F66" w:rsidRDefault="008E5C92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C50F66">
        <w:trPr>
          <w:trHeight w:val="633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C50F66" w:rsidRDefault="008E5C92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C50F66">
        <w:trPr>
          <w:trHeight w:val="1269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C50F66" w:rsidRDefault="008E5C92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C50F66">
        <w:trPr>
          <w:trHeight w:val="1271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C50F66" w:rsidRDefault="008E5C92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C50F66">
        <w:trPr>
          <w:trHeight w:val="952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</w:tbl>
    <w:p w:rsidR="00C50F66" w:rsidRDefault="00C50F66">
      <w:pPr>
        <w:spacing w:line="270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05"/>
        <w:gridCol w:w="1805"/>
        <w:gridCol w:w="5710"/>
      </w:tblGrid>
      <w:tr w:rsidR="00C50F66">
        <w:trPr>
          <w:trHeight w:val="1271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C50F66" w:rsidRDefault="008E5C92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C50F66">
        <w:trPr>
          <w:trHeight w:val="1586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 w:rsidR="00C50F66" w:rsidRDefault="008E5C92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C50F66" w:rsidRDefault="008E5C92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C50F66">
        <w:trPr>
          <w:trHeight w:val="952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C50F66">
        <w:trPr>
          <w:trHeight w:val="1269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C50F66" w:rsidRDefault="008E5C92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C50F66" w:rsidRDefault="008E5C92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C50F66">
        <w:trPr>
          <w:trHeight w:val="952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C50F66" w:rsidRDefault="008E5C92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C50F66">
        <w:trPr>
          <w:trHeight w:val="575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C50F66">
        <w:trPr>
          <w:trHeight w:val="952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C50F66" w:rsidRDefault="008E5C92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C50F66">
        <w:trPr>
          <w:trHeight w:val="576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2405" w:type="dxa"/>
          </w:tcPr>
          <w:p w:rsidR="00C50F66" w:rsidRDefault="008E5C9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C50F66" w:rsidRDefault="008E5C92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:rsidR="00C50F66" w:rsidRDefault="008E5C92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C50F66" w:rsidRDefault="008E5C92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4761"/>
        </w:trPr>
        <w:tc>
          <w:tcPr>
            <w:tcW w:w="9920" w:type="dxa"/>
            <w:gridSpan w:val="3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C50F66" w:rsidRDefault="008E5C92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C50F66" w:rsidRDefault="008E5C92">
            <w:pPr>
              <w:pStyle w:val="TableParagraph"/>
              <w:numPr>
                <w:ilvl w:val="0"/>
                <w:numId w:val="135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 w:rsidR="00C50F66" w:rsidRDefault="008E5C92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:rsidR="00C50F66" w:rsidRDefault="008E5C92">
            <w:pPr>
              <w:pStyle w:val="TableParagraph"/>
              <w:numPr>
                <w:ilvl w:val="0"/>
                <w:numId w:val="135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C50F66" w:rsidRDefault="008E5C92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C50F66" w:rsidRDefault="008E5C92">
            <w:pPr>
              <w:pStyle w:val="TableParagraph"/>
              <w:numPr>
                <w:ilvl w:val="0"/>
                <w:numId w:val="135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ребёнок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 w:rsidR="00C50F66" w:rsidRDefault="008E5C92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C50F66" w:rsidRDefault="00C50F66">
      <w:pPr>
        <w:spacing w:line="274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2330"/>
        </w:trPr>
        <w:tc>
          <w:tcPr>
            <w:tcW w:w="9921" w:type="dxa"/>
            <w:gridSpan w:val="3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C50F66" w:rsidRDefault="008E5C92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C50F66" w:rsidRDefault="008E5C92">
            <w:pPr>
              <w:pStyle w:val="TableParagraph"/>
              <w:numPr>
                <w:ilvl w:val="0"/>
                <w:numId w:val="136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C50F66" w:rsidRDefault="008E5C92">
            <w:pPr>
              <w:pStyle w:val="TableParagraph"/>
              <w:numPr>
                <w:ilvl w:val="0"/>
                <w:numId w:val="136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:rsidR="00C50F66" w:rsidRDefault="008E5C92">
            <w:pPr>
              <w:pStyle w:val="TableParagraph"/>
              <w:numPr>
                <w:ilvl w:val="0"/>
                <w:numId w:val="136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 w:rsidR="00C50F66" w:rsidRDefault="008E5C92">
            <w:pPr>
              <w:pStyle w:val="TableParagraph"/>
              <w:numPr>
                <w:ilvl w:val="0"/>
                <w:numId w:val="136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>
              <w:rPr>
                <w:sz w:val="24"/>
              </w:rPr>
              <w:t>Игралочка.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C50F66">
        <w:trPr>
          <w:trHeight w:val="94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Игралочка. Математика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 w:rsidR="00C50F66" w:rsidRDefault="008E5C9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C50F66" w:rsidRDefault="008E5C92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C50F66" w:rsidRDefault="00C50F66">
      <w:pPr>
        <w:spacing w:line="275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1271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C50F66" w:rsidRDefault="008E5C9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C50F66" w:rsidRDefault="008E5C9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95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C50F66" w:rsidRDefault="008E5C92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50F66">
        <w:trPr>
          <w:trHeight w:val="950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C50F66">
        <w:trPr>
          <w:trHeight w:val="1271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C50F66" w:rsidRDefault="008E5C92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C50F66">
        <w:trPr>
          <w:trHeight w:val="950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C50F66" w:rsidRDefault="008E5C92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C50F66" w:rsidRDefault="008E5C92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C50F66" w:rsidRDefault="008E5C92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86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:rsidR="00C50F66" w:rsidRDefault="00C50F66">
      <w:pPr>
        <w:spacing w:line="270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86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C50F66">
        <w:trPr>
          <w:trHeight w:val="86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 w:rsidR="00C50F66">
        <w:trPr>
          <w:trHeight w:val="63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C50F66">
        <w:trPr>
          <w:trHeight w:val="63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:rsidR="00C50F66" w:rsidRDefault="008E5C92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635"/>
        </w:trPr>
        <w:tc>
          <w:tcPr>
            <w:tcW w:w="2833" w:type="dxa"/>
          </w:tcPr>
          <w:p w:rsidR="00C50F66" w:rsidRDefault="00C50F66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C50F66" w:rsidRDefault="00C50F66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C50F66" w:rsidRDefault="008E5C92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C50F66">
        <w:trPr>
          <w:trHeight w:val="950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 w:rsidR="00C50F66" w:rsidRDefault="008E5C92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ддя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171"/>
        <w:gridCol w:w="3918"/>
      </w:tblGrid>
      <w:tr w:rsidR="00C50F66">
        <w:trPr>
          <w:trHeight w:val="3491"/>
        </w:trPr>
        <w:tc>
          <w:tcPr>
            <w:tcW w:w="9922" w:type="dxa"/>
            <w:gridSpan w:val="3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C50F66" w:rsidRDefault="008E5C92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 w:rsidR="00C50F66" w:rsidRDefault="008E5C92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50F66" w:rsidRDefault="008E5C92">
            <w:pPr>
              <w:pStyle w:val="TableParagraph"/>
              <w:numPr>
                <w:ilvl w:val="0"/>
                <w:numId w:val="13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:rsidR="00C50F66" w:rsidRDefault="008E5C92">
            <w:pPr>
              <w:pStyle w:val="TableParagraph"/>
              <w:numPr>
                <w:ilvl w:val="0"/>
                <w:numId w:val="13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C50F66" w:rsidRDefault="008E5C92">
            <w:pPr>
              <w:pStyle w:val="TableParagraph"/>
              <w:numPr>
                <w:ilvl w:val="0"/>
                <w:numId w:val="13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:rsidR="00C50F66" w:rsidRDefault="008E5C92">
            <w:pPr>
              <w:pStyle w:val="TableParagraph"/>
              <w:numPr>
                <w:ilvl w:val="0"/>
                <w:numId w:val="13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:rsidR="00C50F66" w:rsidRDefault="008E5C92">
            <w:pPr>
              <w:pStyle w:val="TableParagraph"/>
              <w:numPr>
                <w:ilvl w:val="0"/>
                <w:numId w:val="13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C50F66" w:rsidRDefault="008E5C92">
            <w:pPr>
              <w:pStyle w:val="TableParagraph"/>
              <w:numPr>
                <w:ilvl w:val="0"/>
                <w:numId w:val="13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C50F66" w:rsidRDefault="008E5C92">
            <w:pPr>
              <w:pStyle w:val="TableParagraph"/>
              <w:numPr>
                <w:ilvl w:val="0"/>
                <w:numId w:val="13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C50F66">
        <w:trPr>
          <w:trHeight w:val="253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C50F66" w:rsidRDefault="008E5C92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C50F66" w:rsidRDefault="008E5C92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C50F66" w:rsidRDefault="008E5C9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C50F66" w:rsidRDefault="008E5C92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C50F66" w:rsidRDefault="008E5C92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C50F66">
        <w:trPr>
          <w:trHeight w:val="222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C50F66" w:rsidRDefault="008E5C92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C50F66" w:rsidRDefault="008E5C92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C50F66" w:rsidRDefault="008E5C9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C50F66">
        <w:trPr>
          <w:trHeight w:val="190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C50F66" w:rsidRDefault="008E5C92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50F66" w:rsidRDefault="008E5C9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Бережнова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необыкновенном путешествии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171"/>
        <w:gridCol w:w="3918"/>
      </w:tblGrid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C50F66" w:rsidRDefault="008E5C92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от А до Я. 4-5 лет. В 3 ч. Часть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63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 детей</w:t>
            </w:r>
          </w:p>
        </w:tc>
      </w:tr>
      <w:tr w:rsidR="00C50F66">
        <w:trPr>
          <w:trHeight w:val="950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 w:rsidR="00C50F66" w:rsidRDefault="008E5C92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C50F66">
        <w:trPr>
          <w:trHeight w:val="577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C50F66">
        <w:trPr>
          <w:trHeight w:val="63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125"/>
        <w:gridCol w:w="3918"/>
      </w:tblGrid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:rsidR="00C50F66" w:rsidRDefault="008E5C92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C50F66" w:rsidRDefault="008E5C92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94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:rsidR="00C50F66" w:rsidRDefault="008E5C92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C50F66" w:rsidRDefault="008E5C92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318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C50F66">
        <w:trPr>
          <w:trHeight w:val="31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C50F66">
        <w:trPr>
          <w:trHeight w:val="57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C50F66">
        <w:trPr>
          <w:trHeight w:val="57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C50F66">
        <w:trPr>
          <w:trHeight w:val="57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C50F66">
        <w:trPr>
          <w:trHeight w:val="57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18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C50F66">
        <w:trPr>
          <w:trHeight w:val="4761"/>
        </w:trPr>
        <w:tc>
          <w:tcPr>
            <w:tcW w:w="9922" w:type="dxa"/>
            <w:gridSpan w:val="4"/>
          </w:tcPr>
          <w:p w:rsidR="00C50F66" w:rsidRDefault="008E5C9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C50F66" w:rsidRDefault="008E5C92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C50F66" w:rsidRDefault="008E5C92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50F66" w:rsidRDefault="008E5C92">
            <w:pPr>
              <w:pStyle w:val="TableParagraph"/>
              <w:numPr>
                <w:ilvl w:val="0"/>
                <w:numId w:val="138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C50F66" w:rsidRDefault="008E5C92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:rsidR="00C50F66" w:rsidRDefault="008E5C92">
            <w:pPr>
              <w:pStyle w:val="TableParagraph"/>
              <w:numPr>
                <w:ilvl w:val="0"/>
                <w:numId w:val="138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:rsidR="00C50F66" w:rsidRDefault="008E5C92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>имеет предпочтения в жанрах литературы, проявляет интерес к книгам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:rsidR="00C50F66" w:rsidRDefault="008E5C92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:rsidR="00C50F66" w:rsidRDefault="008E5C92">
            <w:pPr>
              <w:pStyle w:val="TableParagraph"/>
              <w:numPr>
                <w:ilvl w:val="0"/>
                <w:numId w:val="138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C50F66" w:rsidRDefault="008E5C92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</w:tbl>
    <w:p w:rsidR="00C50F66" w:rsidRDefault="00C50F66">
      <w:pPr>
        <w:spacing w:line="310" w:lineRule="atLeas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866"/>
        </w:trPr>
        <w:tc>
          <w:tcPr>
            <w:tcW w:w="2833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C50F66">
        <w:trPr>
          <w:trHeight w:val="158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C50F66">
        <w:trPr>
          <w:trHeight w:val="158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C50F66">
        <w:trPr>
          <w:trHeight w:val="1588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1588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158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C50F66" w:rsidRDefault="008E5C9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158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курс игровых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:rsidR="00C50F66" w:rsidRDefault="008E5C92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C50F66">
        <w:trPr>
          <w:trHeight w:val="94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C50F66">
        <w:trPr>
          <w:trHeight w:val="63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0F66" w:rsidRDefault="008E5C92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(Радуга)</w:t>
            </w:r>
          </w:p>
        </w:tc>
      </w:tr>
      <w:tr w:rsidR="00C50F66">
        <w:trPr>
          <w:trHeight w:val="950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Гризик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0F66">
        <w:trPr>
          <w:trHeight w:val="318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31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:rsidR="00C50F66" w:rsidRDefault="008E5C92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 w:rsidR="00C50F66" w:rsidRDefault="008E5C9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C50F66">
        <w:trPr>
          <w:trHeight w:val="1588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C50F66">
        <w:trPr>
          <w:trHeight w:val="647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C50F66" w:rsidRDefault="008E5C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схемы. Рабочая тетрадь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</w:tbl>
    <w:p w:rsidR="00C50F66" w:rsidRDefault="00C50F66">
      <w:pPr>
        <w:spacing w:line="276" w:lineRule="auto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190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</w:t>
            </w:r>
          </w:p>
          <w:p w:rsidR="00C50F66" w:rsidRDefault="008E5C92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C50F66">
        <w:trPr>
          <w:trHeight w:val="318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Развитие звуко-буквенного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C50F66" w:rsidRDefault="008E5C9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C50F66">
        <w:trPr>
          <w:trHeight w:val="190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 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C50F66">
        <w:trPr>
          <w:trHeight w:val="318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57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:rsidR="00C50F66" w:rsidRDefault="008E5C92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маленьких бузнаек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C50F66" w:rsidRDefault="008E5C9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:rsidR="00C50F66" w:rsidRDefault="008E5C92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C50F66" w:rsidRDefault="008E5C9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127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 w:rsidR="00C50F66" w:rsidRDefault="008E5C92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:rsidR="00C50F66" w:rsidRDefault="008E5C92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635"/>
        </w:trPr>
        <w:tc>
          <w:tcPr>
            <w:tcW w:w="2833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:rsidR="00C50F66" w:rsidRDefault="008E5C92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Якутские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:rsidR="00C50F66" w:rsidRDefault="008E5C92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127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:rsidR="00C50F66" w:rsidRDefault="008E5C92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:rsidR="00C50F66" w:rsidRDefault="008E5C92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C50F66">
        <w:trPr>
          <w:trHeight w:val="4125"/>
        </w:trPr>
        <w:tc>
          <w:tcPr>
            <w:tcW w:w="9921" w:type="dxa"/>
            <w:gridSpan w:val="3"/>
          </w:tcPr>
          <w:p w:rsidR="00C50F66" w:rsidRDefault="008E5C92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C50F66" w:rsidRDefault="008E5C92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C50F66" w:rsidRDefault="008E5C92">
            <w:pPr>
              <w:pStyle w:val="TableParagraph"/>
              <w:numPr>
                <w:ilvl w:val="0"/>
                <w:numId w:val="139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 w:rsidR="00C50F66" w:rsidRDefault="008E5C92">
            <w:pPr>
              <w:pStyle w:val="TableParagraph"/>
              <w:numPr>
                <w:ilvl w:val="0"/>
                <w:numId w:val="139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создании индивидуальных и коллективных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:rsidR="00C50F66" w:rsidRDefault="008E5C92">
            <w:pPr>
              <w:pStyle w:val="TableParagraph"/>
              <w:numPr>
                <w:ilvl w:val="0"/>
                <w:numId w:val="139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и своего замысла, способен создавать сложные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 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636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:rsidR="00C50F66" w:rsidRDefault="008E5C92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 к</w:t>
            </w:r>
          </w:p>
          <w:p w:rsidR="00C50F66" w:rsidRDefault="008E5C9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253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:rsidR="00C50F66" w:rsidRDefault="008E5C92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C50F66" w:rsidRDefault="008E5C9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C50F66">
        <w:trPr>
          <w:trHeight w:val="1586"/>
        </w:trPr>
        <w:tc>
          <w:tcPr>
            <w:tcW w:w="9921" w:type="dxa"/>
            <w:gridSpan w:val="3"/>
          </w:tcPr>
          <w:p w:rsidR="00C50F66" w:rsidRDefault="008E5C9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C50F66" w:rsidRDefault="008E5C92">
            <w:pPr>
              <w:pStyle w:val="TableParagraph"/>
              <w:numPr>
                <w:ilvl w:val="0"/>
                <w:numId w:val="140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C50F66" w:rsidRDefault="008E5C92">
            <w:pPr>
              <w:pStyle w:val="TableParagraph"/>
              <w:numPr>
                <w:ilvl w:val="0"/>
                <w:numId w:val="140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C50F66">
        <w:trPr>
          <w:trHeight w:val="190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 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C50F66" w:rsidRDefault="008E5C9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C50F66">
        <w:trPr>
          <w:trHeight w:val="190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:rsidR="00C50F66" w:rsidRDefault="008E5C9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C50F66" w:rsidRDefault="008E5C9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C50F66">
        <w:trPr>
          <w:trHeight w:val="190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  <w:p w:rsidR="00C50F66" w:rsidRDefault="008E5C9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 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 w:rsidR="00C50F66">
        <w:trPr>
          <w:trHeight w:val="126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C50F66" w:rsidRDefault="008E5C9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C50F66">
        <w:trPr>
          <w:trHeight w:val="94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C50F66" w:rsidRDefault="008E5C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046"/>
        <w:gridCol w:w="4042"/>
      </w:tblGrid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</w:tr>
      <w:tr w:rsidR="00C50F66">
        <w:trPr>
          <w:trHeight w:val="1295"/>
        </w:trPr>
        <w:tc>
          <w:tcPr>
            <w:tcW w:w="9921" w:type="dxa"/>
            <w:gridSpan w:val="3"/>
          </w:tcPr>
          <w:p w:rsidR="00C50F66" w:rsidRDefault="008E5C92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C50F66" w:rsidRDefault="008E5C92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C50F66">
        <w:trPr>
          <w:trHeight w:val="2539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 лет</w:t>
            </w:r>
          </w:p>
        </w:tc>
      </w:tr>
      <w:tr w:rsidR="00C50F66">
        <w:trPr>
          <w:trHeight w:val="63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C50F66" w:rsidRDefault="008E5C9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633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:rsidR="00C50F66" w:rsidRDefault="008E5C9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C50F66">
        <w:trPr>
          <w:trHeight w:val="578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C50F66">
        <w:trPr>
          <w:trHeight w:val="57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лет"</w:t>
            </w:r>
          </w:p>
        </w:tc>
      </w:tr>
      <w:tr w:rsidR="00C50F66">
        <w:trPr>
          <w:trHeight w:val="575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C50F66">
        <w:trPr>
          <w:trHeight w:val="952"/>
        </w:trPr>
        <w:tc>
          <w:tcPr>
            <w:tcW w:w="2833" w:type="dxa"/>
          </w:tcPr>
          <w:p w:rsidR="00C50F66" w:rsidRDefault="008E5C9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C50F66" w:rsidRDefault="008E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C50F66" w:rsidRDefault="008E5C92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C50F66" w:rsidRDefault="008E5C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C50F66" w:rsidRDefault="008E5C92">
      <w:pPr>
        <w:spacing w:before="90" w:line="276" w:lineRule="auto"/>
        <w:ind w:left="672" w:right="8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50F66" w:rsidRDefault="008E5C92">
      <w:pPr>
        <w:pStyle w:val="2"/>
        <w:spacing w:before="2" w:line="276" w:lineRule="auto"/>
        <w:ind w:left="672" w:right="8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C50F66" w:rsidRDefault="008E5C92">
      <w:pPr>
        <w:spacing w:line="276" w:lineRule="auto"/>
        <w:ind w:left="672" w:right="8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:rsidR="00C50F66" w:rsidRDefault="008E5C92">
      <w:pPr>
        <w:pStyle w:val="a3"/>
        <w:spacing w:line="276" w:lineRule="auto"/>
        <w:ind w:right="832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:rsidR="00C50F66" w:rsidRDefault="008E5C92">
      <w:pPr>
        <w:pStyle w:val="a3"/>
        <w:spacing w:line="276" w:lineRule="auto"/>
        <w:ind w:right="82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31" w:firstLine="0"/>
      </w:pPr>
      <w:r>
        <w:lastRenderedPageBreak/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C50F66" w:rsidRDefault="008E5C92">
      <w:pPr>
        <w:pStyle w:val="a3"/>
        <w:spacing w:line="272" w:lineRule="exact"/>
        <w:ind w:left="1239" w:firstLine="0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«Топотушки»,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:rsidR="00C50F66" w:rsidRDefault="008E5C92">
      <w:pPr>
        <w:pStyle w:val="a3"/>
        <w:spacing w:before="41"/>
        <w:ind w:left="1239" w:firstLine="0"/>
      </w:pPr>
      <w:r>
        <w:t xml:space="preserve">«Слон»,  </w:t>
      </w:r>
      <w:r>
        <w:rPr>
          <w:spacing w:val="32"/>
        </w:rPr>
        <w:t xml:space="preserve"> </w:t>
      </w:r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 w:rsidR="00C50F66" w:rsidRDefault="008E5C92">
      <w:pPr>
        <w:pStyle w:val="a3"/>
        <w:spacing w:before="41" w:line="276" w:lineRule="auto"/>
        <w:ind w:right="829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C50F66" w:rsidRDefault="008E5C92">
      <w:pPr>
        <w:pStyle w:val="a3"/>
        <w:ind w:left="0" w:right="840" w:firstLine="0"/>
        <w:jc w:val="right"/>
      </w:pPr>
      <w:r>
        <w:t>«Гоп-гоп»,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C50F66" w:rsidRDefault="008E5C92">
      <w:pPr>
        <w:pStyle w:val="a3"/>
        <w:spacing w:before="41"/>
        <w:ind w:left="0" w:right="832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C50F66" w:rsidRDefault="008E5C92">
      <w:pPr>
        <w:pStyle w:val="a3"/>
        <w:spacing w:before="44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:rsidR="00C50F66" w:rsidRDefault="008E5C92">
      <w:pPr>
        <w:pStyle w:val="a3"/>
        <w:spacing w:before="40" w:line="276" w:lineRule="auto"/>
        <w:ind w:right="83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:rsidR="00C50F66" w:rsidRDefault="00C50F66">
      <w:pPr>
        <w:pStyle w:val="a3"/>
        <w:spacing w:before="1"/>
        <w:ind w:left="0" w:firstLine="0"/>
        <w:jc w:val="left"/>
        <w:rPr>
          <w:sz w:val="28"/>
        </w:rPr>
      </w:pPr>
    </w:p>
    <w:p w:rsidR="00C50F66" w:rsidRDefault="008E5C92">
      <w:pPr>
        <w:pStyle w:val="2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C50F66" w:rsidRDefault="008E5C92">
      <w:pPr>
        <w:spacing w:before="36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C50F66" w:rsidRDefault="008E5C92">
      <w:pPr>
        <w:pStyle w:val="a3"/>
        <w:spacing w:before="2" w:line="276" w:lineRule="auto"/>
        <w:ind w:right="834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</w:p>
    <w:p w:rsidR="00C50F66" w:rsidRDefault="008E5C92">
      <w:pPr>
        <w:pStyle w:val="a3"/>
        <w:spacing w:line="276" w:lineRule="auto"/>
        <w:ind w:right="8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C50F66" w:rsidRDefault="008E5C92">
      <w:pPr>
        <w:pStyle w:val="a3"/>
        <w:ind w:left="123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C50F66" w:rsidRDefault="008E5C92">
      <w:pPr>
        <w:pStyle w:val="a3"/>
        <w:spacing w:before="40" w:line="276" w:lineRule="auto"/>
        <w:ind w:right="83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C50F66" w:rsidRDefault="008E5C92">
      <w:pPr>
        <w:pStyle w:val="a3"/>
        <w:spacing w:line="276" w:lineRule="auto"/>
        <w:ind w:right="82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C50F66" w:rsidRDefault="008E5C92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C50F66" w:rsidRDefault="008E5C92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C50F66" w:rsidRDefault="008E5C92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:rsidR="00C50F66" w:rsidRDefault="008E5C92">
      <w:pPr>
        <w:pStyle w:val="a3"/>
        <w:spacing w:before="43"/>
        <w:ind w:firstLine="0"/>
        <w:jc w:val="left"/>
      </w:pPr>
      <w:r>
        <w:t>П.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 xml:space="preserve">лето»,  </w:t>
      </w:r>
      <w:r>
        <w:rPr>
          <w:spacing w:val="11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C50F66" w:rsidRDefault="008E5C92">
      <w:pPr>
        <w:pStyle w:val="a3"/>
        <w:spacing w:before="41"/>
        <w:ind w:firstLine="0"/>
        <w:jc w:val="left"/>
      </w:pPr>
      <w:r>
        <w:t>«Котенок»,</w:t>
      </w:r>
    </w:p>
    <w:p w:rsidR="00C50F66" w:rsidRDefault="008E5C92">
      <w:pPr>
        <w:pStyle w:val="a3"/>
        <w:spacing w:before="41"/>
        <w:ind w:left="123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C50F66" w:rsidRDefault="008E5C92">
      <w:pPr>
        <w:pStyle w:val="a3"/>
        <w:spacing w:before="44" w:line="276" w:lineRule="auto"/>
        <w:ind w:right="829" w:firstLine="0"/>
      </w:pPr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водитель»;</w:t>
      </w:r>
      <w:r>
        <w:rPr>
          <w:spacing w:val="-14"/>
        </w:rPr>
        <w:t xml:space="preserve"> </w:t>
      </w:r>
      <w:r>
        <w:rPr>
          <w:spacing w:val="-1"/>
        </w:rPr>
        <w:t>Саконская</w:t>
      </w:r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:rsidR="00C50F66" w:rsidRDefault="008E5C92">
      <w:pPr>
        <w:pStyle w:val="a3"/>
        <w:spacing w:line="275" w:lineRule="exact"/>
        <w:ind w:left="123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C50F66" w:rsidRDefault="008E5C92">
      <w:pPr>
        <w:pStyle w:val="a3"/>
        <w:spacing w:before="40"/>
        <w:ind w:left="1239" w:firstLine="0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0" w:firstLine="0"/>
      </w:pPr>
      <w:r>
        <w:rPr>
          <w:spacing w:val="-1"/>
        </w:rPr>
        <w:lastRenderedPageBreak/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 грибом»; Тайц Я.</w:t>
      </w:r>
      <w:r>
        <w:rPr>
          <w:spacing w:val="1"/>
        </w:rPr>
        <w:t xml:space="preserve"> </w:t>
      </w:r>
      <w:r>
        <w:t>М.</w:t>
      </w:r>
    </w:p>
    <w:p w:rsidR="00C50F66" w:rsidRDefault="008E5C92">
      <w:pPr>
        <w:pStyle w:val="a3"/>
        <w:spacing w:before="1" w:line="276" w:lineRule="auto"/>
        <w:ind w:right="838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:rsidR="00C50F66" w:rsidRDefault="008E5C92">
      <w:pPr>
        <w:pStyle w:val="a3"/>
        <w:spacing w:before="1" w:line="276" w:lineRule="auto"/>
        <w:ind w:right="830" w:firstLine="0"/>
      </w:pPr>
      <w:r>
        <w:rPr>
          <w:spacing w:val="-1"/>
        </w:rPr>
        <w:t>«Спалакошка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:rsidR="00C50F66" w:rsidRDefault="008E5C92">
      <w:pPr>
        <w:pStyle w:val="a3"/>
        <w:spacing w:line="276" w:lineRule="auto"/>
        <w:ind w:right="82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C50F66" w:rsidRDefault="008E5C92">
      <w:pPr>
        <w:pStyle w:val="a3"/>
        <w:spacing w:line="278" w:lineRule="auto"/>
        <w:ind w:right="831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C50F66" w:rsidRDefault="00C50F66">
      <w:pPr>
        <w:pStyle w:val="a3"/>
        <w:spacing w:before="6"/>
        <w:ind w:left="0" w:firstLine="0"/>
        <w:jc w:val="left"/>
        <w:rPr>
          <w:sz w:val="27"/>
        </w:rPr>
      </w:pPr>
    </w:p>
    <w:p w:rsidR="00C50F66" w:rsidRDefault="008E5C92">
      <w:pPr>
        <w:pStyle w:val="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C50F66" w:rsidRDefault="008E5C92">
      <w:pPr>
        <w:pStyle w:val="a3"/>
        <w:spacing w:before="36" w:line="276" w:lineRule="auto"/>
        <w:ind w:right="8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C50F66" w:rsidRDefault="008E5C92">
      <w:pPr>
        <w:pStyle w:val="a3"/>
        <w:spacing w:before="1" w:line="276" w:lineRule="auto"/>
        <w:ind w:right="83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:rsidR="00C50F66" w:rsidRDefault="008E5C92">
      <w:pPr>
        <w:pStyle w:val="a3"/>
        <w:spacing w:before="1" w:line="276" w:lineRule="auto"/>
        <w:ind w:right="835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C50F66" w:rsidRDefault="008E5C92">
      <w:pPr>
        <w:pStyle w:val="a3"/>
        <w:spacing w:line="276" w:lineRule="auto"/>
        <w:ind w:right="8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C50F66" w:rsidRDefault="008E5C92">
      <w:pPr>
        <w:pStyle w:val="a3"/>
        <w:spacing w:line="278" w:lineRule="auto"/>
        <w:ind w:right="830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:rsidR="00C50F66" w:rsidRDefault="008E5C92">
      <w:pPr>
        <w:pStyle w:val="a3"/>
        <w:spacing w:line="272" w:lineRule="exact"/>
        <w:ind w:left="1239" w:firstLine="0"/>
        <w:jc w:val="left"/>
      </w:pPr>
      <w:r>
        <w:t>«Чики-чики-чикалочки...».</w:t>
      </w:r>
    </w:p>
    <w:p w:rsidR="00C50F66" w:rsidRDefault="008E5C92">
      <w:pPr>
        <w:spacing w:before="39" w:line="276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C50F66" w:rsidRDefault="008E5C92">
      <w:pPr>
        <w:pStyle w:val="a3"/>
        <w:spacing w:before="1" w:line="276" w:lineRule="auto"/>
        <w:ind w:right="82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C50F66" w:rsidRDefault="008E5C92">
      <w:pPr>
        <w:pStyle w:val="a3"/>
        <w:spacing w:line="276" w:lineRule="auto"/>
        <w:ind w:right="845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C50F66" w:rsidRDefault="008E5C92">
      <w:pPr>
        <w:pStyle w:val="a3"/>
        <w:spacing w:before="1" w:line="276" w:lineRule="auto"/>
        <w:ind w:right="832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C50F66" w:rsidRDefault="008E5C92">
      <w:pPr>
        <w:pStyle w:val="a3"/>
        <w:spacing w:line="276" w:lineRule="auto"/>
        <w:ind w:right="830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C50F66" w:rsidRDefault="008E5C92">
      <w:pPr>
        <w:pStyle w:val="a3"/>
        <w:spacing w:line="274" w:lineRule="exact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C50F66" w:rsidRDefault="008E5C92">
      <w:pPr>
        <w:spacing w:before="43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C50F66" w:rsidRDefault="008E5C92">
      <w:pPr>
        <w:pStyle w:val="a3"/>
        <w:spacing w:before="41" w:line="276" w:lineRule="auto"/>
        <w:ind w:right="8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0"/>
      </w:pPr>
      <w:r>
        <w:rPr>
          <w:spacing w:val="-1"/>
        </w:rPr>
        <w:lastRenderedPageBreak/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 Михалков С.В. «Песенка 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:rsidR="00C50F66" w:rsidRDefault="008E5C92">
      <w:pPr>
        <w:pStyle w:val="a3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C50F66" w:rsidRDefault="008E5C92">
      <w:pPr>
        <w:pStyle w:val="a3"/>
        <w:spacing w:line="275" w:lineRule="exact"/>
        <w:ind w:left="0" w:right="834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:rsidR="00C50F66" w:rsidRDefault="008E5C92">
      <w:pPr>
        <w:pStyle w:val="a3"/>
        <w:spacing w:before="43"/>
        <w:ind w:firstLine="0"/>
        <w:jc w:val="left"/>
      </w:pPr>
      <w:r>
        <w:t>«Черепаха».</w:t>
      </w:r>
    </w:p>
    <w:p w:rsidR="00C50F66" w:rsidRDefault="008E5C92">
      <w:pPr>
        <w:pStyle w:val="a3"/>
        <w:spacing w:before="41" w:line="276" w:lineRule="auto"/>
        <w:ind w:right="8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C50F66" w:rsidRDefault="008E5C92">
      <w:pPr>
        <w:pStyle w:val="a3"/>
        <w:spacing w:before="1" w:line="276" w:lineRule="auto"/>
        <w:ind w:right="8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C50F66" w:rsidRDefault="008E5C92">
      <w:pPr>
        <w:pStyle w:val="a3"/>
        <w:spacing w:line="275" w:lineRule="exact"/>
        <w:ind w:left="1239" w:firstLine="0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C50F66" w:rsidRDefault="008E5C92">
      <w:pPr>
        <w:pStyle w:val="a3"/>
        <w:spacing w:before="40" w:line="278" w:lineRule="auto"/>
        <w:ind w:right="837" w:firstLine="0"/>
      </w:pPr>
      <w:r>
        <w:rPr>
          <w:spacing w:val="-1"/>
        </w:rPr>
        <w:t xml:space="preserve">«Сказка </w:t>
      </w:r>
      <w:r>
        <w:t>оневоспитанном мышонке» (из книги «Машины 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C50F66" w:rsidRDefault="008E5C92">
      <w:pPr>
        <w:pStyle w:val="a3"/>
        <w:spacing w:line="276" w:lineRule="auto"/>
        <w:ind w:right="839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:rsidR="00C50F66" w:rsidRDefault="008E5C92">
      <w:pPr>
        <w:pStyle w:val="a3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C50F66" w:rsidRDefault="008E5C92">
      <w:pPr>
        <w:spacing w:before="39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C50F66" w:rsidRDefault="008E5C92">
      <w:pPr>
        <w:pStyle w:val="a3"/>
        <w:spacing w:before="41" w:line="276" w:lineRule="auto"/>
        <w:ind w:right="830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:rsidR="00C50F66" w:rsidRDefault="008E5C92">
      <w:pPr>
        <w:pStyle w:val="a3"/>
        <w:spacing w:line="276" w:lineRule="auto"/>
        <w:ind w:right="831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r>
        <w:t>Капутикян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r>
        <w:t>Милева</w:t>
      </w:r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«Быстроножка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C50F66" w:rsidRDefault="008E5C92">
      <w:pPr>
        <w:pStyle w:val="a3"/>
        <w:spacing w:line="276" w:lineRule="auto"/>
        <w:ind w:right="83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C50F66" w:rsidRDefault="00C50F66">
      <w:pPr>
        <w:pStyle w:val="a3"/>
        <w:spacing w:before="1"/>
        <w:ind w:left="0" w:firstLine="0"/>
        <w:jc w:val="left"/>
        <w:rPr>
          <w:sz w:val="28"/>
        </w:rPr>
      </w:pPr>
    </w:p>
    <w:p w:rsidR="00C50F66" w:rsidRDefault="008E5C92">
      <w:pPr>
        <w:pStyle w:val="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C50F66" w:rsidRDefault="008E5C92">
      <w:pPr>
        <w:spacing w:before="36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C50F66" w:rsidRDefault="008E5C92">
      <w:pPr>
        <w:pStyle w:val="a3"/>
        <w:spacing w:line="276" w:lineRule="auto"/>
        <w:ind w:right="828"/>
      </w:pPr>
      <w:r>
        <w:t>«Дон! Дон! Дон!...»,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:rsidR="00C50F66" w:rsidRDefault="008E5C92">
      <w:pPr>
        <w:pStyle w:val="a3"/>
        <w:spacing w:line="276" w:lineRule="auto"/>
        <w:ind w:right="83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C50F66" w:rsidRDefault="008E5C92">
      <w:pPr>
        <w:pStyle w:val="a3"/>
        <w:spacing w:before="2" w:line="276" w:lineRule="auto"/>
        <w:ind w:right="829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C50F66" w:rsidRDefault="008E5C92">
      <w:pPr>
        <w:pStyle w:val="a3"/>
        <w:spacing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8" w:firstLine="0"/>
      </w:pPr>
      <w:r>
        <w:lastRenderedPageBreak/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C50F66" w:rsidRDefault="008E5C92">
      <w:pPr>
        <w:pStyle w:val="a3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C50F66" w:rsidRDefault="008E5C92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C50F66" w:rsidRDefault="008E5C92">
      <w:pPr>
        <w:pStyle w:val="a3"/>
        <w:spacing w:before="43" w:line="276" w:lineRule="auto"/>
        <w:ind w:right="8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C50F66" w:rsidRDefault="008E5C92">
      <w:pPr>
        <w:pStyle w:val="a3"/>
        <w:spacing w:line="276" w:lineRule="auto"/>
        <w:ind w:right="832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C50F66" w:rsidRDefault="008E5C92">
      <w:pPr>
        <w:pStyle w:val="a3"/>
        <w:spacing w:line="276" w:lineRule="auto"/>
        <w:ind w:right="828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C50F66" w:rsidRDefault="008E5C92">
      <w:pPr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C50F66" w:rsidRDefault="008E5C92">
      <w:pPr>
        <w:pStyle w:val="a3"/>
        <w:spacing w:before="41" w:line="276" w:lineRule="auto"/>
        <w:ind w:right="831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:rsidR="00C50F66" w:rsidRDefault="008E5C92">
      <w:pPr>
        <w:pStyle w:val="a3"/>
        <w:spacing w:before="1" w:line="276" w:lineRule="auto"/>
        <w:ind w:right="8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C50F66" w:rsidRDefault="008E5C92">
      <w:pPr>
        <w:pStyle w:val="a3"/>
        <w:spacing w:line="276" w:lineRule="auto"/>
        <w:ind w:right="829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 «Листопад» (отрывок); Гамазкова И. «Колыбельная для бабушки»;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:rsidR="00C50F66" w:rsidRDefault="008E5C92">
      <w:pPr>
        <w:pStyle w:val="a3"/>
        <w:spacing w:line="276" w:lineRule="auto"/>
        <w:ind w:right="83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r>
        <w:t>сорок»;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:rsidR="00C50F66" w:rsidRDefault="008E5C92">
      <w:pPr>
        <w:pStyle w:val="a3"/>
        <w:spacing w:before="1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C50F66" w:rsidRDefault="008E5C92">
      <w:pPr>
        <w:pStyle w:val="a3"/>
        <w:spacing w:before="40"/>
        <w:ind w:left="123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C50F66" w:rsidRDefault="008E5C92">
      <w:pPr>
        <w:pStyle w:val="a3"/>
        <w:spacing w:before="41" w:line="276" w:lineRule="auto"/>
        <w:ind w:right="831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:rsidR="00C50F66" w:rsidRDefault="008E5C92">
      <w:pPr>
        <w:pStyle w:val="a3"/>
        <w:spacing w:before="1"/>
        <w:ind w:firstLine="0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:rsidR="00C50F66" w:rsidRDefault="008E5C92">
      <w:pPr>
        <w:pStyle w:val="a3"/>
        <w:spacing w:before="41" w:line="276" w:lineRule="auto"/>
        <w:ind w:right="834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:rsidR="00C50F66" w:rsidRDefault="008E5C92">
      <w:pPr>
        <w:pStyle w:val="a3"/>
        <w:spacing w:line="276" w:lineRule="auto"/>
        <w:ind w:right="834" w:firstLine="0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>«На свете все на 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:rsidR="00C50F66" w:rsidRDefault="008E5C92">
      <w:pPr>
        <w:pStyle w:val="a3"/>
        <w:spacing w:line="275" w:lineRule="exact"/>
        <w:ind w:left="1239" w:firstLine="0"/>
      </w:pPr>
      <w:r>
        <w:t>«Сосны»,</w:t>
      </w:r>
      <w:r>
        <w:rPr>
          <w:spacing w:val="58"/>
        </w:rPr>
        <w:t xml:space="preserve"> </w:t>
      </w:r>
      <w:r>
        <w:t>«Плим»,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:rsidR="00C50F66" w:rsidRDefault="008E5C92">
      <w:pPr>
        <w:pStyle w:val="a3"/>
        <w:spacing w:before="44" w:line="276" w:lineRule="auto"/>
        <w:ind w:right="834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C50F66" w:rsidRDefault="008E5C92">
      <w:pPr>
        <w:pStyle w:val="a3"/>
        <w:spacing w:line="275" w:lineRule="exact"/>
        <w:ind w:left="1239" w:firstLine="0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:rsidR="00C50F66" w:rsidRDefault="008E5C92">
      <w:pPr>
        <w:pStyle w:val="a3"/>
        <w:spacing w:before="40"/>
        <w:ind w:firstLine="0"/>
        <w:jc w:val="left"/>
      </w:pPr>
      <w:r>
        <w:t>«Радость»,</w:t>
      </w:r>
    </w:p>
    <w:p w:rsidR="00C50F66" w:rsidRDefault="008E5C92">
      <w:pPr>
        <w:pStyle w:val="a3"/>
        <w:spacing w:before="44"/>
        <w:ind w:left="1239" w:firstLine="0"/>
        <w:jc w:val="left"/>
      </w:pPr>
      <w:r>
        <w:t>«Тараканище».</w:t>
      </w:r>
    </w:p>
    <w:p w:rsidR="00C50F66" w:rsidRDefault="008E5C92">
      <w:pPr>
        <w:pStyle w:val="a3"/>
        <w:spacing w:before="40" w:line="276" w:lineRule="auto"/>
        <w:ind w:right="830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Л.Ф.</w:t>
      </w:r>
    </w:p>
    <w:p w:rsidR="00C50F66" w:rsidRDefault="008E5C92">
      <w:pPr>
        <w:pStyle w:val="a3"/>
        <w:spacing w:before="43"/>
        <w:ind w:left="1239" w:firstLine="0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:rsidR="00C50F66" w:rsidRDefault="008E5C92">
      <w:pPr>
        <w:pStyle w:val="a3"/>
        <w:spacing w:before="42" w:line="276" w:lineRule="auto"/>
        <w:ind w:right="836" w:firstLine="0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C50F66" w:rsidRDefault="008E5C92">
      <w:pPr>
        <w:pStyle w:val="a3"/>
        <w:spacing w:line="278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C50F66" w:rsidRDefault="008E5C92">
      <w:pPr>
        <w:pStyle w:val="a3"/>
        <w:spacing w:line="276" w:lineRule="auto"/>
        <w:ind w:right="8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C50F66" w:rsidRDefault="008E5C92">
      <w:pPr>
        <w:pStyle w:val="a3"/>
        <w:spacing w:line="275" w:lineRule="exact"/>
        <w:ind w:left="123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C50F66" w:rsidRDefault="008E5C92">
      <w:pPr>
        <w:pStyle w:val="a3"/>
        <w:spacing w:before="37" w:line="276" w:lineRule="auto"/>
        <w:ind w:right="830" w:firstLine="0"/>
      </w:pPr>
      <w:r>
        <w:t>«Неслух»;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«Собакашла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C50F66" w:rsidRDefault="008E5C92">
      <w:pPr>
        <w:pStyle w:val="a3"/>
        <w:spacing w:line="278" w:lineRule="auto"/>
        <w:ind w:right="839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C50F66" w:rsidRDefault="008E5C92">
      <w:pPr>
        <w:pStyle w:val="a3"/>
        <w:spacing w:line="276" w:lineRule="auto"/>
        <w:ind w:right="8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C50F66" w:rsidRDefault="008E5C92">
      <w:pPr>
        <w:pStyle w:val="a3"/>
        <w:spacing w:line="276" w:lineRule="auto"/>
        <w:ind w:right="8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C50F66" w:rsidRDefault="008E5C92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C50F66" w:rsidRDefault="008E5C92">
      <w:pPr>
        <w:pStyle w:val="a3"/>
        <w:spacing w:before="39" w:line="276" w:lineRule="auto"/>
        <w:ind w:right="830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   с   евр.   Т.   Спендиаровой);   Райнис</w:t>
      </w:r>
      <w:r>
        <w:rPr>
          <w:spacing w:val="-57"/>
        </w:rPr>
        <w:t xml:space="preserve"> </w:t>
      </w:r>
      <w:r>
        <w:t>Я.</w:t>
      </w:r>
    </w:p>
    <w:p w:rsidR="00C50F66" w:rsidRDefault="008E5C92">
      <w:pPr>
        <w:pStyle w:val="a3"/>
        <w:spacing w:line="276" w:lineRule="auto"/>
        <w:ind w:right="832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C50F66" w:rsidRDefault="008E5C92">
      <w:pPr>
        <w:pStyle w:val="a3"/>
        <w:spacing w:line="276" w:lineRule="auto"/>
        <w:ind w:right="830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C50F66" w:rsidRDefault="008E5C92">
      <w:pPr>
        <w:pStyle w:val="a3"/>
        <w:spacing w:line="276" w:lineRule="auto"/>
        <w:ind w:right="83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C50F66" w:rsidRDefault="008E5C92">
      <w:pPr>
        <w:pStyle w:val="a3"/>
        <w:spacing w:line="276" w:lineRule="auto"/>
        <w:ind w:right="8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7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C50F66" w:rsidRDefault="008E5C92">
      <w:pPr>
        <w:pStyle w:val="a3"/>
        <w:spacing w:line="276" w:lineRule="auto"/>
        <w:ind w:right="829"/>
      </w:pPr>
      <w:r>
        <w:t>«Рилэ-Йепурилэ и Жучок с золотыми крылышками» (пер. с румынск.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:rsidR="00C50F66" w:rsidRDefault="008E5C92">
      <w:pPr>
        <w:pStyle w:val="a3"/>
        <w:spacing w:line="276" w:lineRule="auto"/>
        <w:ind w:right="8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C50F66" w:rsidRDefault="008E5C92">
      <w:pPr>
        <w:pStyle w:val="a3"/>
        <w:spacing w:before="1" w:line="276" w:lineRule="auto"/>
        <w:ind w:right="829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C50F66" w:rsidRDefault="008E5C92">
      <w:pPr>
        <w:pStyle w:val="a3"/>
        <w:ind w:left="123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8">
        <w:r>
          <w:t>Затолокиной)</w:t>
        </w:r>
      </w:hyperlink>
      <w:r>
        <w:t>.</w:t>
      </w:r>
    </w:p>
    <w:p w:rsidR="00C50F66" w:rsidRDefault="00C50F66">
      <w:pPr>
        <w:pStyle w:val="a3"/>
        <w:spacing w:before="6"/>
        <w:ind w:left="0" w:firstLine="0"/>
        <w:jc w:val="left"/>
        <w:rPr>
          <w:sz w:val="31"/>
        </w:rPr>
      </w:pPr>
    </w:p>
    <w:p w:rsidR="00C50F66" w:rsidRDefault="008E5C92">
      <w:pPr>
        <w:pStyle w:val="1"/>
        <w:ind w:left="123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C50F66" w:rsidRDefault="008E5C92">
      <w:pPr>
        <w:spacing w:before="36"/>
        <w:ind w:left="123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поговорки,заклички,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:rsidR="00C50F66" w:rsidRDefault="008E5C92">
      <w:pPr>
        <w:pStyle w:val="a3"/>
        <w:spacing w:before="43"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C50F66" w:rsidRDefault="008E5C92">
      <w:pPr>
        <w:pStyle w:val="a3"/>
        <w:spacing w:line="276" w:lineRule="auto"/>
        <w:ind w:right="8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«Царевна-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C50F66" w:rsidRDefault="008E5C92">
      <w:pPr>
        <w:pStyle w:val="a3"/>
        <w:spacing w:before="1" w:line="276" w:lineRule="auto"/>
        <w:ind w:right="8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Ярлина;</w:t>
      </w:r>
    </w:p>
    <w:p w:rsidR="00C50F66" w:rsidRDefault="008E5C92">
      <w:pPr>
        <w:pStyle w:val="a3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C50F66" w:rsidRDefault="008E5C92">
      <w:pPr>
        <w:pStyle w:val="a3"/>
        <w:spacing w:before="41" w:line="278" w:lineRule="auto"/>
        <w:ind w:right="835" w:firstLine="0"/>
      </w:pPr>
      <w:r>
        <w:t>«Рапунцель»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Петникова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И.Архангельской;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:rsidR="00C50F66" w:rsidRDefault="008E5C92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C50F66" w:rsidRDefault="008E5C92">
      <w:pPr>
        <w:pStyle w:val="a3"/>
        <w:spacing w:before="41" w:line="276" w:lineRule="auto"/>
        <w:ind w:right="8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реченька….»;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:rsidR="00C50F66" w:rsidRDefault="008E5C92">
      <w:pPr>
        <w:pStyle w:val="a3"/>
        <w:spacing w:before="1" w:line="276" w:lineRule="auto"/>
        <w:ind w:right="832" w:firstLine="0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</w:p>
    <w:p w:rsidR="00C50F66" w:rsidRDefault="008E5C92">
      <w:pPr>
        <w:pStyle w:val="a3"/>
        <w:spacing w:line="276" w:lineRule="auto"/>
        <w:ind w:right="830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Салтане….»,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r>
        <w:t>сад….»;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r>
        <w:t>поѐт,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прищуря….»,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:rsidR="00C50F66" w:rsidRDefault="008E5C92">
      <w:pPr>
        <w:pStyle w:val="a3"/>
        <w:spacing w:line="276" w:lineRule="auto"/>
        <w:ind w:right="8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C50F66" w:rsidRDefault="008E5C92">
      <w:pPr>
        <w:pStyle w:val="a3"/>
        <w:spacing w:line="276" w:lineRule="auto"/>
        <w:ind w:right="832"/>
      </w:pPr>
      <w:r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C50F66" w:rsidRDefault="008E5C92">
      <w:pPr>
        <w:pStyle w:val="a3"/>
        <w:spacing w:line="275" w:lineRule="exact"/>
        <w:ind w:left="123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:rsidR="00C50F66" w:rsidRDefault="008E5C92">
      <w:pPr>
        <w:pStyle w:val="a3"/>
        <w:spacing w:before="42" w:line="278" w:lineRule="auto"/>
        <w:ind w:right="829" w:firstLine="0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:rsidR="00C50F66" w:rsidRDefault="008E5C92">
      <w:pPr>
        <w:pStyle w:val="a3"/>
        <w:spacing w:line="276" w:lineRule="auto"/>
        <w:ind w:right="8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C50F66" w:rsidRDefault="008E5C92">
      <w:pPr>
        <w:pStyle w:val="a3"/>
        <w:spacing w:line="276" w:lineRule="auto"/>
        <w:ind w:right="83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left="1239" w:firstLine="0"/>
      </w:pPr>
      <w:r>
        <w:lastRenderedPageBreak/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C50F66" w:rsidRDefault="008E5C92">
      <w:pPr>
        <w:pStyle w:val="a3"/>
        <w:spacing w:before="43" w:line="276" w:lineRule="auto"/>
        <w:ind w:right="831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«Домовѐнок</w:t>
      </w:r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муравьишко</w:t>
      </w:r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:rsidR="00C50F66" w:rsidRDefault="008E5C92">
      <w:pPr>
        <w:pStyle w:val="a3"/>
        <w:spacing w:line="275" w:lineRule="exact"/>
        <w:ind w:left="123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C50F66" w:rsidRDefault="008E5C92">
      <w:pPr>
        <w:pStyle w:val="a3"/>
        <w:spacing w:before="44" w:line="276" w:lineRule="auto"/>
        <w:ind w:right="82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C50F66" w:rsidRDefault="008E5C92">
      <w:pPr>
        <w:pStyle w:val="a3"/>
        <w:spacing w:line="276" w:lineRule="auto"/>
        <w:ind w:right="8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C50F66" w:rsidRDefault="008E5C92">
      <w:pPr>
        <w:pStyle w:val="a3"/>
        <w:spacing w:line="276" w:lineRule="auto"/>
        <w:ind w:right="8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C50F66" w:rsidRDefault="008E5C92">
      <w:pPr>
        <w:pStyle w:val="a3"/>
        <w:spacing w:line="276" w:lineRule="auto"/>
        <w:ind w:right="838"/>
      </w:pPr>
      <w:r>
        <w:t>«Крупеничка»;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C50F66" w:rsidRDefault="008E5C92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C50F66" w:rsidRDefault="008E5C92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C50F66" w:rsidRDefault="008E5C92">
      <w:pPr>
        <w:pStyle w:val="a3"/>
        <w:spacing w:before="43"/>
        <w:ind w:firstLine="0"/>
        <w:jc w:val="left"/>
      </w:pPr>
      <w:r>
        <w:t>М.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словацк.</w:t>
      </w:r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</w:p>
    <w:p w:rsidR="00C50F66" w:rsidRDefault="008E5C92">
      <w:pPr>
        <w:pStyle w:val="a3"/>
        <w:spacing w:before="40"/>
        <w:ind w:firstLine="0"/>
      </w:pPr>
      <w:r>
        <w:t>Т.</w:t>
      </w:r>
      <w:r>
        <w:rPr>
          <w:spacing w:val="32"/>
        </w:rPr>
        <w:t xml:space="preserve"> </w:t>
      </w:r>
      <w:r>
        <w:t>Спендиаровой);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r>
        <w:t>Сиххад</w:t>
      </w:r>
      <w:r>
        <w:rPr>
          <w:spacing w:val="32"/>
        </w:rPr>
        <w:t xml:space="preserve"> </w:t>
      </w:r>
      <w:r>
        <w:t>А.</w:t>
      </w:r>
    </w:p>
    <w:p w:rsidR="00C50F66" w:rsidRDefault="008E5C92">
      <w:pPr>
        <w:pStyle w:val="a3"/>
        <w:spacing w:before="41" w:line="276" w:lineRule="auto"/>
        <w:ind w:right="831" w:firstLine="0"/>
      </w:pPr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азербайдж.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Коринца);</w:t>
      </w:r>
      <w:r>
        <w:rPr>
          <w:spacing w:val="-11"/>
        </w:rPr>
        <w:t xml:space="preserve"> </w:t>
      </w:r>
      <w:r>
        <w:t>Чиарди</w:t>
      </w:r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</w:p>
    <w:p w:rsidR="00C50F66" w:rsidRDefault="008E5C92">
      <w:pPr>
        <w:spacing w:before="1" w:line="276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C50F66" w:rsidRDefault="008E5C92">
      <w:pPr>
        <w:pStyle w:val="a3"/>
        <w:spacing w:line="278" w:lineRule="auto"/>
        <w:ind w:right="83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C50F66" w:rsidRDefault="008E5C92">
      <w:pPr>
        <w:pStyle w:val="a3"/>
        <w:spacing w:line="276" w:lineRule="auto"/>
        <w:ind w:right="826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r>
        <w:t>Лагерлѐф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Лунгиной), «Пеппи Длинный</w:t>
      </w:r>
      <w:r>
        <w:rPr>
          <w:spacing w:val="1"/>
        </w:rPr>
        <w:t xml:space="preserve"> </w:t>
      </w:r>
      <w:r>
        <w:t>чулок» (пер. со швед. 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r>
        <w:t>Заходера);</w:t>
      </w:r>
      <w:r>
        <w:rPr>
          <w:spacing w:val="-58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Коринца);</w:t>
      </w:r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:rsidR="00C50F66" w:rsidRDefault="008E5C92">
      <w:pPr>
        <w:pStyle w:val="a3"/>
        <w:spacing w:line="276" w:lineRule="auto"/>
        <w:ind w:right="830" w:firstLine="0"/>
      </w:pPr>
      <w:r>
        <w:t>«Приключения Чипполино» (пер. с итал. З. Потаповой), «Сказки, у которых три конца» 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C50F66" w:rsidRDefault="00C50F66">
      <w:pPr>
        <w:pStyle w:val="a3"/>
        <w:spacing w:before="8"/>
        <w:ind w:left="0" w:firstLine="0"/>
        <w:jc w:val="left"/>
        <w:rPr>
          <w:sz w:val="27"/>
        </w:rPr>
      </w:pPr>
    </w:p>
    <w:p w:rsidR="00C50F66" w:rsidRDefault="008E5C92">
      <w:pPr>
        <w:pStyle w:val="1"/>
        <w:ind w:left="123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C50F66" w:rsidRDefault="008E5C92">
      <w:pPr>
        <w:pStyle w:val="a3"/>
        <w:spacing w:before="36" w:line="276" w:lineRule="auto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C50F66" w:rsidRDefault="008E5C92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:rsidR="00C50F66" w:rsidRDefault="00C50F66">
      <w:pPr>
        <w:spacing w:line="275" w:lineRule="exac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29"/>
      </w:pPr>
      <w:r>
        <w:lastRenderedPageBreak/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C50F66" w:rsidRDefault="008E5C92">
      <w:pPr>
        <w:pStyle w:val="a3"/>
        <w:spacing w:before="1" w:line="276" w:lineRule="auto"/>
        <w:ind w:right="8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C50F66" w:rsidRDefault="008E5C92">
      <w:pPr>
        <w:pStyle w:val="a3"/>
        <w:spacing w:line="276" w:lineRule="auto"/>
        <w:ind w:right="83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C50F66" w:rsidRDefault="008E5C92">
      <w:pPr>
        <w:pStyle w:val="a3"/>
        <w:spacing w:before="1" w:line="276" w:lineRule="auto"/>
        <w:ind w:right="8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C50F66" w:rsidRDefault="008E5C92">
      <w:pPr>
        <w:pStyle w:val="a3"/>
        <w:spacing w:line="276" w:lineRule="auto"/>
        <w:ind w:right="8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:rsidR="00C50F66" w:rsidRDefault="008E5C92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C50F66" w:rsidRDefault="008E5C92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C50F66" w:rsidRDefault="008E5C92">
      <w:pPr>
        <w:pStyle w:val="a3"/>
        <w:spacing w:before="41"/>
        <w:ind w:firstLine="0"/>
        <w:jc w:val="left"/>
      </w:pPr>
      <w:r>
        <w:t>Е.А.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C50F66" w:rsidRDefault="008E5C92">
      <w:pPr>
        <w:pStyle w:val="a3"/>
        <w:spacing w:before="43"/>
        <w:ind w:firstLine="0"/>
        <w:jc w:val="left"/>
      </w:pPr>
      <w:r>
        <w:t>«Чудаки»,</w:t>
      </w:r>
    </w:p>
    <w:p w:rsidR="00C50F66" w:rsidRDefault="008E5C92">
      <w:pPr>
        <w:pStyle w:val="a3"/>
        <w:spacing w:before="41" w:line="276" w:lineRule="auto"/>
        <w:ind w:right="83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ГородецкийС.М.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«Поѐт</w:t>
      </w:r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r>
        <w:t>аукает….»,</w:t>
      </w:r>
    </w:p>
    <w:p w:rsidR="00C50F66" w:rsidRDefault="008E5C92">
      <w:pPr>
        <w:pStyle w:val="a3"/>
        <w:spacing w:line="275" w:lineRule="exact"/>
        <w:ind w:left="0" w:right="8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:rsidR="00C50F66" w:rsidRDefault="008E5C92">
      <w:pPr>
        <w:pStyle w:val="a3"/>
        <w:spacing w:before="41"/>
        <w:ind w:left="0" w:right="842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C50F66" w:rsidRDefault="008E5C92">
      <w:pPr>
        <w:pStyle w:val="a3"/>
        <w:spacing w:before="43" w:line="276" w:lineRule="auto"/>
        <w:ind w:right="8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:rsidR="00C50F66" w:rsidRDefault="008E5C92">
      <w:pPr>
        <w:pStyle w:val="a3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C50F66" w:rsidRDefault="008E5C92">
      <w:pPr>
        <w:pStyle w:val="a3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C50F66" w:rsidRDefault="008E5C92">
      <w:pPr>
        <w:pStyle w:val="a3"/>
        <w:spacing w:line="276" w:lineRule="auto"/>
        <w:ind w:right="828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:rsidR="00C50F66" w:rsidRDefault="008E5C92">
      <w:pPr>
        <w:pStyle w:val="a3"/>
        <w:spacing w:before="1"/>
        <w:ind w:left="0" w:right="839" w:firstLine="0"/>
        <w:jc w:val="right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:rsidR="00C50F66" w:rsidRDefault="008E5C92">
      <w:pPr>
        <w:pStyle w:val="a3"/>
        <w:spacing w:before="40"/>
        <w:ind w:left="0" w:right="836" w:firstLine="0"/>
        <w:jc w:val="right"/>
      </w:pPr>
      <w:r>
        <w:rPr>
          <w:spacing w:val="-1"/>
        </w:rPr>
        <w:t>«Чародейкоюзимою…»,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:rsidR="00C50F66" w:rsidRDefault="008E5C92">
      <w:pPr>
        <w:pStyle w:val="a3"/>
        <w:spacing w:before="41"/>
        <w:ind w:firstLine="0"/>
        <w:jc w:val="left"/>
      </w:pPr>
      <w:r>
        <w:t>«Волшебник».</w:t>
      </w:r>
    </w:p>
    <w:p w:rsidR="00C50F66" w:rsidRDefault="008E5C92">
      <w:pPr>
        <w:pStyle w:val="a3"/>
        <w:spacing w:before="42" w:line="276" w:lineRule="auto"/>
        <w:ind w:right="828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C50F66" w:rsidRDefault="008E5C92">
      <w:pPr>
        <w:pStyle w:val="a3"/>
        <w:spacing w:line="278" w:lineRule="auto"/>
        <w:ind w:right="84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:rsidR="00C50F66" w:rsidRDefault="008E5C92">
      <w:pPr>
        <w:pStyle w:val="a3"/>
        <w:spacing w:line="272" w:lineRule="exact"/>
        <w:ind w:firstLine="0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:rsidR="00C50F66" w:rsidRDefault="008E5C92">
      <w:pPr>
        <w:pStyle w:val="a3"/>
        <w:spacing w:before="41"/>
        <w:ind w:firstLine="0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C50F66" w:rsidRDefault="008E5C92">
      <w:pPr>
        <w:pStyle w:val="a3"/>
        <w:spacing w:before="40"/>
        <w:ind w:firstLine="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>
        <w:lastRenderedPageBreak/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C50F66" w:rsidRDefault="008E5C92">
      <w:pPr>
        <w:pStyle w:val="a3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C50F66" w:rsidRDefault="008E5C92">
      <w:pPr>
        <w:pStyle w:val="a3"/>
        <w:spacing w:before="42" w:line="276" w:lineRule="auto"/>
        <w:ind w:right="828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C50F66" w:rsidRDefault="008E5C92">
      <w:pPr>
        <w:pStyle w:val="a3"/>
        <w:spacing w:line="276" w:lineRule="auto"/>
        <w:ind w:right="828"/>
      </w:pPr>
      <w:r>
        <w:rPr>
          <w:i/>
        </w:rPr>
        <w:t xml:space="preserve">Литературные сказки. </w:t>
      </w:r>
      <w:r>
        <w:t>Гайдар А.П. «</w:t>
      </w:r>
      <w:hyperlink r:id="rId19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20">
        <w:r>
          <w:t xml:space="preserve">и </w:t>
        </w:r>
      </w:hyperlink>
      <w:hyperlink r:id="rId21">
        <w:r>
          <w:t>его твѐрдом слове</w:t>
        </w:r>
      </w:hyperlink>
      <w:r>
        <w:t>», «Горячий камень»; Гаршин В.М. «Лягушка-путешественница»;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:rsidR="00C50F66" w:rsidRDefault="008E5C92">
      <w:pPr>
        <w:pStyle w:val="a3"/>
        <w:spacing w:line="276" w:lineRule="auto"/>
        <w:ind w:right="829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r>
        <w:t>звѐзды</w:t>
      </w:r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:rsidR="00C50F66" w:rsidRDefault="008E5C92">
      <w:pPr>
        <w:pStyle w:val="a3"/>
        <w:ind w:left="0" w:right="828" w:firstLine="0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t>Г.А.</w:t>
      </w:r>
    </w:p>
    <w:p w:rsidR="00C50F66" w:rsidRDefault="008E5C92">
      <w:pPr>
        <w:pStyle w:val="a3"/>
        <w:spacing w:before="41"/>
        <w:ind w:left="0" w:right="831" w:firstLine="0"/>
        <w:jc w:val="right"/>
      </w:pPr>
      <w:r>
        <w:t>«Всяк</w:t>
      </w:r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r>
        <w:t>Чѐрный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:rsidR="00C50F66" w:rsidRDefault="008E5C92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C50F66" w:rsidRDefault="008E5C92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C50F66" w:rsidRDefault="008E5C92">
      <w:pPr>
        <w:pStyle w:val="a3"/>
        <w:spacing w:before="43" w:line="276" w:lineRule="auto"/>
        <w:ind w:right="831" w:firstLine="0"/>
      </w:pPr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r>
        <w:t>Станчев</w:t>
      </w:r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болг.</w:t>
      </w:r>
      <w:r>
        <w:rPr>
          <w:spacing w:val="34"/>
        </w:rPr>
        <w:t xml:space="preserve"> </w:t>
      </w:r>
      <w:r>
        <w:t>И.П.</w:t>
      </w:r>
      <w:r>
        <w:rPr>
          <w:spacing w:val="31"/>
        </w:rPr>
        <w:t xml:space="preserve"> </w:t>
      </w:r>
      <w:r>
        <w:t>Токмаковой);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</w:p>
    <w:p w:rsidR="00C50F66" w:rsidRDefault="008E5C92">
      <w:pPr>
        <w:pStyle w:val="a3"/>
        <w:spacing w:line="275" w:lineRule="exact"/>
        <w:ind w:firstLine="0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:rsidR="00C50F66" w:rsidRDefault="008E5C92">
      <w:pPr>
        <w:pStyle w:val="a3"/>
        <w:spacing w:before="41" w:line="276" w:lineRule="auto"/>
        <w:ind w:right="8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датск.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:rsidR="00C50F66" w:rsidRDefault="008E5C92">
      <w:pPr>
        <w:pStyle w:val="a3"/>
        <w:spacing w:line="276" w:lineRule="auto"/>
        <w:ind w:right="829" w:firstLine="0"/>
      </w:pPr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Демуровой,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</w:p>
    <w:p w:rsidR="00C50F66" w:rsidRDefault="008E5C92">
      <w:pPr>
        <w:pStyle w:val="a3"/>
        <w:spacing w:before="2" w:line="276" w:lineRule="auto"/>
        <w:ind w:right="831" w:firstLine="0"/>
      </w:pPr>
      <w:r>
        <w:t>«Джельсомино в Стране лжецов» (пер. с итал. А.Б. Махова); Топпелиус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</w:p>
    <w:p w:rsidR="00C50F66" w:rsidRDefault="008E5C92">
      <w:pPr>
        <w:pStyle w:val="2"/>
        <w:spacing w:before="5" w:line="276" w:lineRule="auto"/>
        <w:ind w:right="47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:rsidR="00C50F66" w:rsidRDefault="008E5C92">
      <w:pPr>
        <w:pStyle w:val="a3"/>
        <w:spacing w:line="276" w:lineRule="auto"/>
        <w:ind w:right="1488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C50F66" w:rsidRDefault="008E5C92">
      <w:pPr>
        <w:pStyle w:val="a3"/>
        <w:ind w:left="123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C50F66" w:rsidRDefault="008E5C92">
      <w:pPr>
        <w:pStyle w:val="a3"/>
        <w:spacing w:before="36"/>
        <w:ind w:firstLine="0"/>
        <w:jc w:val="left"/>
      </w:pPr>
      <w:r>
        <w:t>«Колыбельная»,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C50F66" w:rsidRDefault="008E5C92">
      <w:pPr>
        <w:pStyle w:val="a3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C50F66" w:rsidRDefault="008E5C92">
      <w:pPr>
        <w:pStyle w:val="a3"/>
        <w:spacing w:before="43" w:line="276" w:lineRule="auto"/>
        <w:ind w:right="828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C50F66" w:rsidRDefault="008E5C92">
      <w:pPr>
        <w:pStyle w:val="a3"/>
        <w:spacing w:line="276" w:lineRule="auto"/>
        <w:jc w:val="left"/>
      </w:pPr>
      <w:r>
        <w:rPr>
          <w:i/>
        </w:rPr>
        <w:t>Музыкально-ритмические</w:t>
      </w:r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r>
        <w:t>полечка»,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Шибицкой;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птички»;</w:t>
      </w:r>
    </w:p>
    <w:p w:rsidR="00C50F66" w:rsidRDefault="008E5C92">
      <w:pPr>
        <w:pStyle w:val="a3"/>
        <w:spacing w:before="43"/>
        <w:ind w:left="123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C50F66" w:rsidRDefault="008E5C92">
      <w:pPr>
        <w:pStyle w:val="a3"/>
        <w:spacing w:before="42" w:line="276" w:lineRule="auto"/>
        <w:ind w:right="829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куклами»,нем.</w:t>
      </w:r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C50F66" w:rsidRDefault="008E5C92">
      <w:pPr>
        <w:pStyle w:val="2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C50F66" w:rsidRDefault="008E5C92">
      <w:pPr>
        <w:pStyle w:val="a3"/>
        <w:spacing w:before="36" w:line="276" w:lineRule="auto"/>
        <w:ind w:right="839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  мелодия,   обраб.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Фрида;   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C50F66" w:rsidRDefault="008E5C92">
      <w:pPr>
        <w:pStyle w:val="a3"/>
        <w:spacing w:before="1" w:line="276" w:lineRule="auto"/>
        <w:ind w:right="8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:rsidR="00C50F66" w:rsidRDefault="008E5C92">
      <w:pPr>
        <w:pStyle w:val="a3"/>
        <w:spacing w:line="275" w:lineRule="exact"/>
        <w:ind w:left="123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:rsidR="00C50F66" w:rsidRDefault="008E5C92">
      <w:pPr>
        <w:pStyle w:val="a3"/>
        <w:spacing w:before="41" w:line="278" w:lineRule="auto"/>
        <w:ind w:right="8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C50F66" w:rsidRDefault="008E5C92">
      <w:pPr>
        <w:pStyle w:val="a3"/>
        <w:spacing w:line="276" w:lineRule="auto"/>
        <w:ind w:right="8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r>
        <w:rPr>
          <w:spacing w:val="-1"/>
        </w:rPr>
        <w:t>Рустамова,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(«Микита»),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C50F66" w:rsidRDefault="008E5C92">
      <w:pPr>
        <w:pStyle w:val="a3"/>
        <w:spacing w:line="276" w:lineRule="auto"/>
        <w:ind w:right="830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C50F66" w:rsidRDefault="008E5C92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C50F66" w:rsidRDefault="008E5C92">
      <w:pPr>
        <w:pStyle w:val="a3"/>
        <w:spacing w:before="36" w:line="276" w:lineRule="auto"/>
        <w:ind w:right="8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C50F66" w:rsidRDefault="008E5C92">
      <w:pPr>
        <w:pStyle w:val="a3"/>
        <w:spacing w:before="1" w:line="276" w:lineRule="auto"/>
        <w:ind w:right="834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rPr>
          <w:spacing w:val="-1"/>
        </w:rPr>
        <w:t>Елисеевой-Шмидт,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:rsidR="00C50F66" w:rsidRDefault="008E5C92">
      <w:pPr>
        <w:pStyle w:val="a3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C50F66" w:rsidRDefault="008E5C92">
      <w:pPr>
        <w:pStyle w:val="a3"/>
        <w:spacing w:before="41" w:line="276" w:lineRule="auto"/>
        <w:ind w:right="83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Чарной;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C50F66" w:rsidRDefault="008E5C92">
      <w:pPr>
        <w:pStyle w:val="a3"/>
        <w:spacing w:before="1"/>
        <w:ind w:left="123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C50F66" w:rsidRDefault="008E5C92">
      <w:pPr>
        <w:pStyle w:val="a3"/>
        <w:spacing w:before="40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C50F66" w:rsidRDefault="008E5C92">
      <w:pPr>
        <w:pStyle w:val="a3"/>
        <w:spacing w:line="276" w:lineRule="auto"/>
        <w:ind w:right="8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:rsidR="00C50F66" w:rsidRDefault="008E5C92">
      <w:pPr>
        <w:pStyle w:val="a3"/>
        <w:spacing w:line="276" w:lineRule="auto"/>
        <w:ind w:right="8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C50F66" w:rsidRDefault="008E5C92">
      <w:pPr>
        <w:pStyle w:val="a3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C50F66" w:rsidRDefault="008E5C92">
      <w:pPr>
        <w:pStyle w:val="a3"/>
        <w:spacing w:before="40" w:line="276" w:lineRule="auto"/>
        <w:ind w:right="8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рус. нар.</w:t>
      </w:r>
      <w:r>
        <w:rPr>
          <w:spacing w:val="1"/>
        </w:rPr>
        <w:t xml:space="preserve"> </w:t>
      </w:r>
      <w:r>
        <w:t>мелодия.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30"/>
      </w:pPr>
      <w:r>
        <w:rPr>
          <w:i/>
        </w:rPr>
        <w:lastRenderedPageBreak/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 «Бабочки»,</w:t>
      </w:r>
      <w:r>
        <w:rPr>
          <w:spacing w:val="-5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:rsidR="00C50F66" w:rsidRDefault="008E5C92">
      <w:pPr>
        <w:pStyle w:val="a3"/>
        <w:spacing w:before="2"/>
        <w:ind w:firstLine="0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:rsidR="00C50F66" w:rsidRDefault="008E5C92">
      <w:pPr>
        <w:pStyle w:val="a3"/>
        <w:spacing w:before="41"/>
        <w:ind w:firstLine="0"/>
      </w:pPr>
      <w:r>
        <w:t>«Воронята»,муз.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C50F66" w:rsidRDefault="00C50F66">
      <w:pPr>
        <w:pStyle w:val="a3"/>
        <w:spacing w:before="6"/>
        <w:ind w:left="0" w:firstLine="0"/>
        <w:jc w:val="left"/>
        <w:rPr>
          <w:sz w:val="31"/>
        </w:rPr>
      </w:pPr>
    </w:p>
    <w:p w:rsidR="00C50F66" w:rsidRDefault="008E5C92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C50F66" w:rsidRDefault="008E5C92">
      <w:pPr>
        <w:pStyle w:val="a3"/>
        <w:spacing w:before="39" w:line="276" w:lineRule="auto"/>
        <w:ind w:right="830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Черницкой;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Майкапара;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-3"/>
        </w:rPr>
        <w:t xml:space="preserve"> </w:t>
      </w:r>
      <w:r>
        <w:t>белорус.</w:t>
      </w:r>
      <w:r>
        <w:rPr>
          <w:spacing w:val="-3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с платочком», муз. Е. Тиличеевой, сл. И. Грантовской; «Полянка», рус. нар. мелодия, обраб.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:rsidR="00C50F66" w:rsidRDefault="008E5C92">
      <w:pPr>
        <w:pStyle w:val="a3"/>
        <w:spacing w:line="276" w:lineRule="auto"/>
        <w:ind w:right="82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C50F66" w:rsidRDefault="008E5C92">
      <w:pPr>
        <w:pStyle w:val="a3"/>
        <w:spacing w:line="276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C50F66" w:rsidRDefault="008E5C92">
      <w:pPr>
        <w:pStyle w:val="a3"/>
        <w:spacing w:line="275" w:lineRule="exact"/>
        <w:ind w:left="123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:rsidR="00C50F66" w:rsidRDefault="008E5C92">
      <w:pPr>
        <w:pStyle w:val="a3"/>
        <w:spacing w:before="43" w:line="276" w:lineRule="auto"/>
        <w:ind w:right="8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C50F66" w:rsidRDefault="008E5C92">
      <w:pPr>
        <w:spacing w:line="274" w:lineRule="exact"/>
        <w:ind w:left="123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r>
        <w:rPr>
          <w:sz w:val="24"/>
        </w:rPr>
        <w:t>Макшанцевой;</w:t>
      </w:r>
    </w:p>
    <w:p w:rsidR="00C50F66" w:rsidRDefault="008E5C92">
      <w:pPr>
        <w:pStyle w:val="a3"/>
        <w:spacing w:before="41"/>
        <w:ind w:firstLine="0"/>
        <w:jc w:val="left"/>
      </w:pPr>
      <w:r>
        <w:t>«Воробушки»,</w:t>
      </w:r>
    </w:p>
    <w:p w:rsidR="00C50F66" w:rsidRDefault="008E5C92">
      <w:pPr>
        <w:pStyle w:val="a3"/>
        <w:tabs>
          <w:tab w:val="left" w:pos="6059"/>
        </w:tabs>
        <w:spacing w:before="44" w:line="276" w:lineRule="auto"/>
        <w:ind w:right="851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C50F66" w:rsidRDefault="008E5C92">
      <w:pPr>
        <w:spacing w:line="276" w:lineRule="auto"/>
        <w:ind w:left="672" w:right="8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9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C50F66" w:rsidRDefault="008E5C92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:rsidR="00C50F66" w:rsidRDefault="008E5C92">
      <w:pPr>
        <w:pStyle w:val="a3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3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:rsidR="00C50F66" w:rsidRDefault="008E5C92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C50F66" w:rsidRDefault="008E5C92">
      <w:pPr>
        <w:pStyle w:val="a3"/>
        <w:spacing w:before="36" w:line="276" w:lineRule="auto"/>
        <w:ind w:right="8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Мираджи;</w:t>
      </w:r>
    </w:p>
    <w:p w:rsidR="00C50F66" w:rsidRDefault="008E5C92">
      <w:pPr>
        <w:pStyle w:val="a3"/>
        <w:spacing w:before="1" w:line="276" w:lineRule="auto"/>
        <w:ind w:right="83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C50F66" w:rsidRDefault="008E5C92">
      <w:pPr>
        <w:pStyle w:val="a3"/>
        <w:spacing w:line="276" w:lineRule="auto"/>
        <w:ind w:right="830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C50F66" w:rsidRDefault="008E5C92">
      <w:pPr>
        <w:pStyle w:val="a3"/>
        <w:spacing w:line="276" w:lineRule="auto"/>
        <w:ind w:right="8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left="1239" w:firstLine="0"/>
        <w:jc w:val="left"/>
      </w:pPr>
      <w:r>
        <w:lastRenderedPageBreak/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C50F66" w:rsidRDefault="008E5C92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C50F66" w:rsidRDefault="008E5C92">
      <w:pPr>
        <w:pStyle w:val="a3"/>
        <w:spacing w:before="42" w:line="276" w:lineRule="auto"/>
        <w:ind w:right="829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</w:t>
      </w:r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Агафонникова,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C50F66" w:rsidRDefault="008E5C92">
      <w:pPr>
        <w:pStyle w:val="a3"/>
        <w:spacing w:line="276" w:lineRule="auto"/>
        <w:ind w:right="83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   «Ладушки»,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</w:t>
      </w:r>
      <w:r>
        <w:rPr>
          <w:spacing w:val="-57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C50F66" w:rsidRDefault="008E5C92">
      <w:pPr>
        <w:pStyle w:val="a3"/>
        <w:spacing w:line="276" w:lineRule="auto"/>
        <w:ind w:right="8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C50F66" w:rsidRDefault="008E5C92">
      <w:pPr>
        <w:pStyle w:val="a3"/>
        <w:spacing w:line="276" w:lineRule="auto"/>
        <w:ind w:right="8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C50F66" w:rsidRDefault="008E5C92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C50F66" w:rsidRDefault="008E5C92">
      <w:pPr>
        <w:pStyle w:val="a3"/>
        <w:spacing w:before="41" w:line="276" w:lineRule="auto"/>
        <w:ind w:right="831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упражнения.</w:t>
      </w:r>
      <w:r>
        <w:rPr>
          <w:i/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-57"/>
        </w:rPr>
        <w:t xml:space="preserve"> </w:t>
      </w:r>
      <w:r>
        <w:t>муз.М.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C50F66" w:rsidRDefault="008E5C92">
      <w:pPr>
        <w:pStyle w:val="a3"/>
        <w:spacing w:line="276" w:lineRule="auto"/>
        <w:ind w:right="838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:rsidR="00C50F66" w:rsidRDefault="008E5C92">
      <w:pPr>
        <w:pStyle w:val="a3"/>
        <w:spacing w:before="1" w:line="276" w:lineRule="auto"/>
        <w:ind w:right="831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муз.Ф. Флотова;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:rsidR="00C50F66" w:rsidRDefault="008E5C92">
      <w:pPr>
        <w:pStyle w:val="a3"/>
        <w:spacing w:before="1"/>
        <w:ind w:left="123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C50F66" w:rsidRDefault="008E5C92">
      <w:pPr>
        <w:pStyle w:val="a3"/>
        <w:spacing w:before="40" w:line="276" w:lineRule="auto"/>
        <w:ind w:right="83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Высотской;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C50F66" w:rsidRDefault="008E5C92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C50F66" w:rsidRDefault="008E5C92">
      <w:pPr>
        <w:pStyle w:val="a3"/>
        <w:spacing w:line="272" w:lineRule="exact"/>
        <w:ind w:left="123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C50F66" w:rsidRDefault="008E5C92">
      <w:pPr>
        <w:pStyle w:val="a3"/>
        <w:spacing w:before="40" w:line="276" w:lineRule="auto"/>
        <w:ind w:right="830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Е.Тиличеевой; «Веселые ножки», рус. нар.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C50F66" w:rsidRDefault="008E5C92">
      <w:pPr>
        <w:spacing w:before="2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C50F66" w:rsidRDefault="008E5C92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:rsidR="00C50F66" w:rsidRDefault="008E5C92">
      <w:pPr>
        <w:pStyle w:val="a3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:rsidR="00C50F66" w:rsidRDefault="008E5C92">
      <w:pPr>
        <w:pStyle w:val="a3"/>
        <w:spacing w:line="275" w:lineRule="exact"/>
        <w:ind w:firstLine="0"/>
        <w:jc w:val="left"/>
      </w:pPr>
      <w:r>
        <w:t>«Колокольчики».</w:t>
      </w:r>
    </w:p>
    <w:p w:rsidR="00C50F66" w:rsidRDefault="008E5C92">
      <w:pPr>
        <w:spacing w:before="40"/>
        <w:ind w:left="1239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по</w:t>
      </w:r>
      <w:r>
        <w:rPr>
          <w:spacing w:val="-4"/>
        </w:rPr>
        <w:t xml:space="preserve"> </w:t>
      </w:r>
      <w:r>
        <w:t>картинке».</w:t>
      </w:r>
    </w:p>
    <w:p w:rsidR="00C50F66" w:rsidRDefault="008E5C92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C50F66" w:rsidRDefault="008E5C92">
      <w:pPr>
        <w:pStyle w:val="2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C50F66" w:rsidRDefault="008E5C92">
      <w:pPr>
        <w:pStyle w:val="a3"/>
        <w:spacing w:before="36" w:line="276" w:lineRule="auto"/>
        <w:ind w:right="831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Чайковского,</w:t>
      </w:r>
    </w:p>
    <w:p w:rsidR="00C50F66" w:rsidRDefault="008E5C92">
      <w:pPr>
        <w:pStyle w:val="a3"/>
        <w:spacing w:before="1"/>
        <w:ind w:firstLine="0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:rsidR="00C50F66" w:rsidRDefault="008E5C92">
      <w:pPr>
        <w:pStyle w:val="a3"/>
        <w:spacing w:before="40"/>
        <w:ind w:firstLine="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:rsidR="00C50F66" w:rsidRDefault="008E5C92">
      <w:pPr>
        <w:spacing w:before="44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C50F66" w:rsidRDefault="008E5C92">
      <w:pPr>
        <w:pStyle w:val="a3"/>
        <w:spacing w:before="40" w:line="276" w:lineRule="auto"/>
        <w:ind w:right="829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C50F66" w:rsidRDefault="008E5C92">
      <w:pPr>
        <w:pStyle w:val="a3"/>
        <w:spacing w:before="1" w:line="276" w:lineRule="auto"/>
        <w:ind w:right="8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:rsidR="00C50F66" w:rsidRDefault="008E5C92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C50F66" w:rsidRDefault="008E5C92">
      <w:pPr>
        <w:pStyle w:val="a3"/>
        <w:spacing w:before="41" w:line="276" w:lineRule="auto"/>
        <w:ind w:right="828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:rsidR="00C50F66" w:rsidRDefault="008E5C92">
      <w:pPr>
        <w:pStyle w:val="a3"/>
        <w:spacing w:line="276" w:lineRule="auto"/>
        <w:ind w:right="827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Т. Ломовой; «Кукла», муз. М. Старокадомского; «Упражнения с 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:rsidR="00C50F66" w:rsidRDefault="008E5C92">
      <w:pPr>
        <w:pStyle w:val="a3"/>
        <w:spacing w:before="1" w:line="276" w:lineRule="auto"/>
        <w:ind w:right="835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Красева;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:rsidR="00C50F66" w:rsidRDefault="008E5C92">
      <w:pPr>
        <w:pStyle w:val="a3"/>
        <w:spacing w:line="275" w:lineRule="exact"/>
        <w:ind w:left="123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:rsidR="00C50F66" w:rsidRDefault="008E5C92">
      <w:pPr>
        <w:pStyle w:val="a3"/>
        <w:spacing w:before="41" w:line="276" w:lineRule="auto"/>
        <w:ind w:right="831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C50F66" w:rsidRDefault="008E5C92">
      <w:pPr>
        <w:pStyle w:val="a3"/>
        <w:spacing w:before="1" w:line="276" w:lineRule="auto"/>
        <w:ind w:right="841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C50F66" w:rsidRDefault="008E5C92">
      <w:pPr>
        <w:spacing w:before="1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C50F66" w:rsidRDefault="008E5C92">
      <w:pPr>
        <w:pStyle w:val="a3"/>
        <w:spacing w:before="41"/>
        <w:ind w:firstLine="0"/>
        <w:jc w:val="left"/>
      </w:pPr>
      <w:r>
        <w:t>под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:rsidR="00C50F66" w:rsidRDefault="008E5C92">
      <w:pPr>
        <w:pStyle w:val="a3"/>
        <w:spacing w:before="41"/>
        <w:ind w:firstLine="0"/>
        <w:jc w:val="left"/>
      </w:pPr>
      <w:r>
        <w:t>Дунаевского;</w:t>
      </w:r>
    </w:p>
    <w:p w:rsidR="00C50F66" w:rsidRDefault="008E5C92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r>
        <w:rPr>
          <w:sz w:val="24"/>
        </w:rPr>
        <w:t>Флотова;</w:t>
      </w:r>
    </w:p>
    <w:p w:rsidR="00C50F66" w:rsidRDefault="008E5C92">
      <w:pPr>
        <w:pStyle w:val="a3"/>
        <w:spacing w:before="41" w:line="276" w:lineRule="auto"/>
        <w:ind w:right="834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Ребикова;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«Ловишки»,</w:t>
      </w:r>
      <w:r>
        <w:rPr>
          <w:spacing w:val="-5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:rsidR="00C50F66" w:rsidRDefault="008E5C92">
      <w:pPr>
        <w:pStyle w:val="a3"/>
        <w:spacing w:before="1" w:line="276" w:lineRule="auto"/>
        <w:ind w:right="827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>Н. 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852"/>
        <w:jc w:val="left"/>
      </w:pPr>
      <w:r>
        <w:rPr>
          <w:i/>
        </w:rPr>
        <w:lastRenderedPageBreak/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:rsidR="00C50F66" w:rsidRDefault="008E5C92">
      <w:pPr>
        <w:tabs>
          <w:tab w:val="left" w:pos="6023"/>
        </w:tabs>
        <w:spacing w:before="1"/>
        <w:ind w:left="123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C50F66" w:rsidRDefault="008E5C92">
      <w:pPr>
        <w:spacing w:before="41"/>
        <w:ind w:left="67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C50F66" w:rsidRDefault="008E5C92">
      <w:pPr>
        <w:spacing w:before="43" w:line="276" w:lineRule="auto"/>
        <w:ind w:left="672" w:right="148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:rsidR="00C50F66" w:rsidRDefault="008E5C92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C50F66" w:rsidRDefault="008E5C92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C50F66" w:rsidRDefault="008E5C92">
      <w:pPr>
        <w:spacing w:before="43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C50F66" w:rsidRDefault="008E5C92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C50F66" w:rsidRDefault="008E5C92">
      <w:pPr>
        <w:spacing w:before="40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C50F66" w:rsidRDefault="008E5C92">
      <w:pPr>
        <w:pStyle w:val="a3"/>
        <w:spacing w:before="2"/>
        <w:ind w:left="123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C50F66" w:rsidRDefault="008E5C92">
      <w:pPr>
        <w:pStyle w:val="a3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C50F66" w:rsidRDefault="008E5C92">
      <w:pPr>
        <w:spacing w:before="41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C50F66" w:rsidRDefault="00C50F66">
      <w:pPr>
        <w:pStyle w:val="a3"/>
        <w:ind w:left="0" w:firstLine="0"/>
        <w:jc w:val="left"/>
        <w:rPr>
          <w:sz w:val="28"/>
        </w:rPr>
      </w:pPr>
    </w:p>
    <w:p w:rsidR="00C50F66" w:rsidRDefault="008E5C92">
      <w:pPr>
        <w:pStyle w:val="2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C50F66" w:rsidRDefault="008E5C92">
      <w:pPr>
        <w:pStyle w:val="a3"/>
        <w:spacing w:before="36"/>
        <w:ind w:left="1239" w:firstLine="0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C50F66" w:rsidRDefault="008E5C92">
      <w:pPr>
        <w:pStyle w:val="a3"/>
        <w:spacing w:before="43" w:line="276" w:lineRule="auto"/>
        <w:ind w:firstLine="0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rPr>
          <w:spacing w:val="-1"/>
        </w:rPr>
        <w:t>Компанейца,сл.</w:t>
      </w:r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:rsidR="00C50F66" w:rsidRDefault="008E5C92">
      <w:pPr>
        <w:pStyle w:val="a3"/>
        <w:spacing w:line="275" w:lineRule="exact"/>
        <w:ind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:rsidR="00C50F66" w:rsidRDefault="008E5C92">
      <w:pPr>
        <w:spacing w:before="42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C50F66" w:rsidRDefault="008E5C92">
      <w:pPr>
        <w:spacing w:before="43" w:line="276" w:lineRule="auto"/>
        <w:ind w:left="672" w:right="8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C50F66" w:rsidRDefault="008E5C92">
      <w:pPr>
        <w:pStyle w:val="a3"/>
        <w:spacing w:line="276" w:lineRule="auto"/>
        <w:ind w:right="8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:rsidR="00C50F66" w:rsidRDefault="008E5C92">
      <w:pPr>
        <w:pStyle w:val="a3"/>
        <w:spacing w:line="276" w:lineRule="auto"/>
        <w:ind w:right="82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-58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:rsidR="00C50F66" w:rsidRDefault="008E5C92">
      <w:pPr>
        <w:spacing w:line="276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C50F66" w:rsidRDefault="008E5C92">
      <w:pPr>
        <w:pStyle w:val="a3"/>
        <w:spacing w:before="41" w:line="276" w:lineRule="auto"/>
        <w:ind w:right="828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:rsidR="00C50F66" w:rsidRDefault="008E5C92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C50F66" w:rsidRDefault="008E5C92">
      <w:pPr>
        <w:pStyle w:val="a3"/>
        <w:spacing w:before="41" w:line="276" w:lineRule="auto"/>
        <w:ind w:right="834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Майкапара;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C50F66" w:rsidRDefault="008E5C92">
      <w:pPr>
        <w:spacing w:before="1" w:line="276" w:lineRule="auto"/>
        <w:ind w:left="672" w:right="8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C50F66" w:rsidRDefault="00C50F66">
      <w:pPr>
        <w:spacing w:line="276" w:lineRule="auto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left="1239" w:firstLine="0"/>
      </w:pPr>
      <w:r>
        <w:rPr>
          <w:i/>
        </w:rPr>
        <w:lastRenderedPageBreak/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C50F66" w:rsidRDefault="008E5C92">
      <w:pPr>
        <w:pStyle w:val="a3"/>
        <w:spacing w:before="43" w:line="276" w:lineRule="auto"/>
        <w:ind w:right="828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:rsidR="00C50F66" w:rsidRDefault="008E5C92">
      <w:pPr>
        <w:pStyle w:val="a3"/>
        <w:spacing w:line="278" w:lineRule="auto"/>
        <w:ind w:right="8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C50F66" w:rsidRDefault="00B82284">
      <w:pPr>
        <w:pStyle w:val="a3"/>
        <w:spacing w:line="276" w:lineRule="auto"/>
        <w:ind w:right="831"/>
      </w:pPr>
      <w:r>
        <w:pict>
          <v:rect id="_x0000_s1048" style="position:absolute;left:0;text-align:left;margin-left:92pt;margin-top:16.7pt;width:3pt;height:.6pt;z-index:-251661312;mso-position-horizontal-relative:page" fillcolor="black" stroked="f">
            <v:textbox>
              <w:txbxContent>
                <w:p w:rsidR="008E5C92" w:rsidRDefault="008E5C92"/>
              </w:txbxContent>
            </v:textbox>
            <w10:wrap anchorx="page"/>
          </v:rect>
        </w:pict>
      </w:r>
      <w:r w:rsidR="008E5C92">
        <w:rPr>
          <w:i/>
        </w:rPr>
        <w:t>Хороводы</w:t>
      </w:r>
      <w:r w:rsidR="008E5C92">
        <w:t>.</w:t>
      </w:r>
      <w:r w:rsidR="008E5C92">
        <w:rPr>
          <w:spacing w:val="1"/>
        </w:rPr>
        <w:t xml:space="preserve"> </w:t>
      </w:r>
      <w:r w:rsidR="008E5C92">
        <w:t>«Урожайная»,</w:t>
      </w:r>
      <w:r w:rsidR="008E5C92">
        <w:rPr>
          <w:spacing w:val="1"/>
        </w:rPr>
        <w:t xml:space="preserve"> </w:t>
      </w:r>
      <w:r w:rsidR="008E5C92">
        <w:t>муз.</w:t>
      </w:r>
      <w:r w:rsidR="008E5C92">
        <w:rPr>
          <w:spacing w:val="1"/>
        </w:rPr>
        <w:t xml:space="preserve"> </w:t>
      </w:r>
      <w:r w:rsidR="008E5C92">
        <w:t>А.</w:t>
      </w:r>
      <w:r w:rsidR="008E5C92">
        <w:rPr>
          <w:spacing w:val="1"/>
        </w:rPr>
        <w:t xml:space="preserve"> </w:t>
      </w:r>
      <w:r w:rsidR="008E5C92">
        <w:t>Филиппенко,</w:t>
      </w:r>
      <w:r w:rsidR="008E5C92">
        <w:rPr>
          <w:spacing w:val="1"/>
        </w:rPr>
        <w:t xml:space="preserve"> </w:t>
      </w:r>
      <w:r w:rsidR="008E5C92">
        <w:t>сл.</w:t>
      </w:r>
      <w:r w:rsidR="008E5C92">
        <w:rPr>
          <w:spacing w:val="1"/>
        </w:rPr>
        <w:t xml:space="preserve"> </w:t>
      </w:r>
      <w:r w:rsidR="008E5C92">
        <w:t>О.</w:t>
      </w:r>
      <w:r w:rsidR="008E5C92">
        <w:rPr>
          <w:spacing w:val="1"/>
        </w:rPr>
        <w:t xml:space="preserve"> </w:t>
      </w:r>
      <w:r w:rsidR="008E5C92">
        <w:t>Волгиной;</w:t>
      </w:r>
      <w:r w:rsidR="008E5C92">
        <w:rPr>
          <w:spacing w:val="1"/>
        </w:rPr>
        <w:t xml:space="preserve"> </w:t>
      </w:r>
      <w:r w:rsidR="008E5C92">
        <w:t>«Новогодняя</w:t>
      </w:r>
      <w:r w:rsidR="008E5C92">
        <w:rPr>
          <w:spacing w:val="1"/>
        </w:rPr>
        <w:t xml:space="preserve"> </w:t>
      </w:r>
      <w:r w:rsidR="008E5C92">
        <w:t>хороводная»,</w:t>
      </w:r>
      <w:r w:rsidR="008E5C92">
        <w:rPr>
          <w:spacing w:val="1"/>
        </w:rPr>
        <w:t xml:space="preserve"> </w:t>
      </w:r>
      <w:r w:rsidR="008E5C92">
        <w:t>муз.</w:t>
      </w:r>
      <w:r w:rsidR="008E5C92">
        <w:rPr>
          <w:spacing w:val="1"/>
        </w:rPr>
        <w:t xml:space="preserve"> </w:t>
      </w:r>
      <w:r w:rsidR="008E5C92">
        <w:t>С.</w:t>
      </w:r>
      <w:r w:rsidR="008E5C92">
        <w:rPr>
          <w:spacing w:val="1"/>
        </w:rPr>
        <w:t xml:space="preserve"> </w:t>
      </w:r>
      <w:r w:rsidR="008E5C92">
        <w:t>Шайдар;</w:t>
      </w:r>
      <w:r w:rsidR="008E5C92">
        <w:rPr>
          <w:spacing w:val="1"/>
        </w:rPr>
        <w:t xml:space="preserve"> </w:t>
      </w:r>
      <w:r w:rsidR="008E5C92">
        <w:t>«Пошла</w:t>
      </w:r>
      <w:r w:rsidR="008E5C92">
        <w:rPr>
          <w:spacing w:val="1"/>
        </w:rPr>
        <w:t xml:space="preserve"> </w:t>
      </w:r>
      <w:r w:rsidR="008E5C92">
        <w:t>млада</w:t>
      </w:r>
      <w:r w:rsidR="008E5C92">
        <w:rPr>
          <w:spacing w:val="1"/>
        </w:rPr>
        <w:t xml:space="preserve"> </w:t>
      </w:r>
      <w:r w:rsidR="008E5C92">
        <w:t>за</w:t>
      </w:r>
      <w:r w:rsidR="008E5C92">
        <w:rPr>
          <w:spacing w:val="1"/>
        </w:rPr>
        <w:t xml:space="preserve"> </w:t>
      </w:r>
      <w:r w:rsidR="008E5C92">
        <w:t>водой»,</w:t>
      </w:r>
      <w:r w:rsidR="008E5C92">
        <w:rPr>
          <w:spacing w:val="1"/>
        </w:rPr>
        <w:t xml:space="preserve"> </w:t>
      </w:r>
      <w:r w:rsidR="008E5C92">
        <w:t>рус.</w:t>
      </w:r>
      <w:r w:rsidR="008E5C92">
        <w:rPr>
          <w:spacing w:val="1"/>
        </w:rPr>
        <w:t xml:space="preserve"> </w:t>
      </w:r>
      <w:r w:rsidR="008E5C92">
        <w:t>нар.</w:t>
      </w:r>
      <w:r w:rsidR="008E5C92">
        <w:rPr>
          <w:spacing w:val="1"/>
        </w:rPr>
        <w:t xml:space="preserve"> </w:t>
      </w:r>
      <w:r w:rsidR="008E5C92">
        <w:t>песня,</w:t>
      </w:r>
      <w:r w:rsidR="008E5C92">
        <w:rPr>
          <w:spacing w:val="1"/>
        </w:rPr>
        <w:t xml:space="preserve"> </w:t>
      </w:r>
      <w:r w:rsidR="008E5C92">
        <w:t>обраб.</w:t>
      </w:r>
      <w:r w:rsidR="008E5C92">
        <w:rPr>
          <w:spacing w:val="1"/>
        </w:rPr>
        <w:t xml:space="preserve"> </w:t>
      </w:r>
      <w:r w:rsidR="008E5C92">
        <w:t>В.</w:t>
      </w:r>
      <w:r w:rsidR="008E5C92">
        <w:rPr>
          <w:spacing w:val="1"/>
        </w:rPr>
        <w:t xml:space="preserve"> </w:t>
      </w:r>
      <w:r w:rsidR="008E5C92">
        <w:t>Агафонникова.</w:t>
      </w:r>
    </w:p>
    <w:p w:rsidR="00C50F66" w:rsidRDefault="008E5C92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C50F66" w:rsidRDefault="008E5C92">
      <w:pPr>
        <w:pStyle w:val="a3"/>
        <w:spacing w:before="36" w:line="276" w:lineRule="auto"/>
        <w:ind w:right="832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:rsidR="00C50F66" w:rsidRDefault="008E5C92">
      <w:pPr>
        <w:pStyle w:val="a3"/>
        <w:spacing w:before="1"/>
        <w:ind w:left="123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>нар. песня, обраб.</w:t>
      </w:r>
    </w:p>
    <w:p w:rsidR="00C50F66" w:rsidRDefault="008E5C92">
      <w:pPr>
        <w:pStyle w:val="a3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C50F66" w:rsidRDefault="008E5C92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C50F66" w:rsidRDefault="008E5C92">
      <w:pPr>
        <w:spacing w:before="41" w:line="278" w:lineRule="auto"/>
        <w:ind w:left="672" w:right="8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C50F66" w:rsidRDefault="008E5C92">
      <w:pPr>
        <w:pStyle w:val="a3"/>
        <w:spacing w:line="272" w:lineRule="exact"/>
        <w:ind w:left="1239" w:firstLine="0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:rsidR="00C50F66" w:rsidRDefault="008E5C92">
      <w:pPr>
        <w:pStyle w:val="a3"/>
        <w:spacing w:before="41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:rsidR="00C50F66" w:rsidRDefault="008E5C92">
      <w:pPr>
        <w:spacing w:before="41" w:line="278" w:lineRule="auto"/>
        <w:ind w:left="672" w:right="8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C50F66" w:rsidRDefault="008E5C92">
      <w:pPr>
        <w:spacing w:line="272" w:lineRule="exact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C50F66" w:rsidRDefault="008E5C92">
      <w:pPr>
        <w:spacing w:before="40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:rsidR="00C50F66" w:rsidRDefault="008E5C92">
      <w:pPr>
        <w:pStyle w:val="a3"/>
        <w:spacing w:before="41"/>
        <w:ind w:firstLine="0"/>
        <w:jc w:val="left"/>
      </w:pPr>
      <w:r>
        <w:t>«Буратино»,</w:t>
      </w:r>
    </w:p>
    <w:p w:rsidR="00C50F66" w:rsidRDefault="008E5C92">
      <w:pPr>
        <w:pStyle w:val="a3"/>
        <w:spacing w:before="42"/>
        <w:ind w:left="1239" w:firstLine="0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:rsidR="00C50F66" w:rsidRDefault="008E5C92">
      <w:pPr>
        <w:pStyle w:val="a3"/>
        <w:spacing w:before="43" w:line="276" w:lineRule="auto"/>
        <w:ind w:right="8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C50F66" w:rsidRDefault="008E5C92">
      <w:pPr>
        <w:spacing w:line="278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C50F66" w:rsidRDefault="008E5C92">
      <w:pPr>
        <w:pStyle w:val="a3"/>
        <w:spacing w:line="276" w:lineRule="auto"/>
        <w:ind w:right="8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C50F66" w:rsidRDefault="008E5C92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:rsidR="00C50F66" w:rsidRDefault="00C50F66">
      <w:pPr>
        <w:pStyle w:val="a3"/>
        <w:spacing w:before="11"/>
        <w:ind w:left="0" w:firstLine="0"/>
        <w:jc w:val="left"/>
        <w:rPr>
          <w:sz w:val="26"/>
        </w:rPr>
      </w:pPr>
    </w:p>
    <w:p w:rsidR="00C50F66" w:rsidRDefault="008E5C92">
      <w:pPr>
        <w:pStyle w:val="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C50F66" w:rsidRDefault="008E5C92">
      <w:pPr>
        <w:pStyle w:val="a3"/>
        <w:spacing w:before="37" w:line="276" w:lineRule="auto"/>
        <w:ind w:right="8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C50F66" w:rsidRDefault="008E5C92">
      <w:pPr>
        <w:pStyle w:val="a3"/>
        <w:spacing w:line="278" w:lineRule="auto"/>
        <w:ind w:right="83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C50F66" w:rsidRDefault="008E5C92">
      <w:pPr>
        <w:pStyle w:val="a3"/>
        <w:spacing w:line="276" w:lineRule="auto"/>
        <w:ind w:right="831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Кабалевского;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Вивальди.</w:t>
      </w:r>
    </w:p>
    <w:p w:rsidR="00C50F66" w:rsidRDefault="008E5C92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C50F66" w:rsidRDefault="008E5C92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:rsidR="00C50F66" w:rsidRDefault="008E5C92">
      <w:pPr>
        <w:pStyle w:val="a3"/>
        <w:spacing w:before="40" w:line="276" w:lineRule="auto"/>
        <w:ind w:right="838" w:firstLine="0"/>
      </w:pPr>
      <w:r>
        <w:t>«Кукушечка»,муз.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C50F66" w:rsidRDefault="008E5C92">
      <w:pPr>
        <w:pStyle w:val="a3"/>
        <w:spacing w:before="1" w:line="276" w:lineRule="auto"/>
        <w:ind w:right="831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r>
        <w:rPr>
          <w:spacing w:val="-1"/>
        </w:rPr>
        <w:t>Чичкова,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r>
        <w:rPr>
          <w:spacing w:val="-1"/>
        </w:rPr>
        <w:t>Ибряева;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Kpaсева,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«Самая хорошая», муз. В. Иванникова,</w:t>
      </w:r>
      <w:r>
        <w:rPr>
          <w:spacing w:val="1"/>
        </w:rPr>
        <w:t xml:space="preserve"> </w:t>
      </w:r>
      <w:r>
        <w:t>сл. О. Фадеевой; «Хорошо 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 муз. Т. Попатенко; «Новогодняя хороводная», муз. С. Шнайдера; «Песенка про</w:t>
      </w:r>
      <w:r>
        <w:rPr>
          <w:spacing w:val="1"/>
        </w:rPr>
        <w:t xml:space="preserve"> </w:t>
      </w:r>
      <w:r>
        <w:t>бабушку», «Брат- солдат», муз. М. Парцхаладзе; «Пришла весна»,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C50F66" w:rsidRDefault="008E5C92">
      <w:pPr>
        <w:pStyle w:val="a3"/>
        <w:spacing w:before="1"/>
        <w:ind w:left="123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C50F66" w:rsidRDefault="008E5C92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:rsidR="00C50F66" w:rsidRDefault="008E5C92">
      <w:pPr>
        <w:pStyle w:val="a3"/>
        <w:spacing w:before="41" w:line="276" w:lineRule="auto"/>
        <w:ind w:right="8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C50F66" w:rsidRDefault="008E5C92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C50F66" w:rsidRDefault="008E5C92">
      <w:pPr>
        <w:pStyle w:val="a3"/>
        <w:spacing w:before="41"/>
        <w:ind w:left="123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:rsidR="00C50F66" w:rsidRDefault="008E5C92">
      <w:pPr>
        <w:pStyle w:val="a3"/>
        <w:spacing w:before="41" w:line="276" w:lineRule="auto"/>
        <w:ind w:right="832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 мелодия, обраб. Т. Ломовой; «Упражнение с кубиками», муз. 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 И. Кишко).</w:t>
      </w:r>
    </w:p>
    <w:p w:rsidR="00C50F66" w:rsidRDefault="008E5C92">
      <w:pPr>
        <w:pStyle w:val="a3"/>
        <w:spacing w:line="276" w:lineRule="auto"/>
        <w:ind w:right="8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C50F66" w:rsidRDefault="008E5C92">
      <w:pPr>
        <w:pStyle w:val="a3"/>
        <w:spacing w:line="275" w:lineRule="exact"/>
        <w:ind w:left="123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C50F66" w:rsidRDefault="008E5C92">
      <w:pPr>
        <w:pStyle w:val="a3"/>
        <w:spacing w:before="43"/>
        <w:ind w:left="123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C50F66" w:rsidRDefault="008E5C92">
      <w:pPr>
        <w:pStyle w:val="a3"/>
        <w:spacing w:before="41" w:line="276" w:lineRule="auto"/>
        <w:ind w:right="8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 w:rsidR="00C50F66" w:rsidRDefault="008E5C92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медвежат»,</w:t>
      </w:r>
    </w:p>
    <w:p w:rsidR="00C50F66" w:rsidRDefault="00C50F66">
      <w:pPr>
        <w:spacing w:line="275" w:lineRule="exact"/>
        <w:jc w:val="both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43"/>
        <w:ind w:firstLine="0"/>
        <w:jc w:val="left"/>
      </w:pPr>
      <w:r>
        <w:rPr>
          <w:spacing w:val="-1"/>
        </w:rPr>
        <w:lastRenderedPageBreak/>
        <w:t>муз.</w:t>
      </w:r>
    </w:p>
    <w:p w:rsidR="00C50F66" w:rsidRDefault="008E5C92">
      <w:pPr>
        <w:pStyle w:val="a3"/>
        <w:spacing w:before="4"/>
        <w:ind w:left="0" w:firstLine="0"/>
        <w:jc w:val="left"/>
        <w:rPr>
          <w:sz w:val="31"/>
        </w:rPr>
      </w:pPr>
      <w:r>
        <w:br w:type="column"/>
      </w:r>
    </w:p>
    <w:p w:rsidR="00C50F66" w:rsidRDefault="008E5C92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C50F66" w:rsidRDefault="008E5C92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обраб.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C50F66" w:rsidRDefault="00C50F66">
      <w:pPr>
        <w:sectPr w:rsidR="00C50F66">
          <w:type w:val="continuous"/>
          <w:pgSz w:w="12000" w:h="16970"/>
          <w:pgMar w:top="1580" w:right="300" w:bottom="280" w:left="460" w:header="720" w:footer="720" w:gutter="0"/>
          <w:cols w:num="2" w:space="720" w:equalWidth="0">
            <w:col w:w="1098" w:space="40"/>
            <w:col w:w="10102"/>
          </w:cols>
        </w:sectPr>
      </w:pPr>
    </w:p>
    <w:p w:rsidR="00C50F66" w:rsidRDefault="008E5C92">
      <w:pPr>
        <w:pStyle w:val="a3"/>
        <w:spacing w:before="40" w:line="278" w:lineRule="auto"/>
        <w:ind w:right="840" w:firstLine="0"/>
      </w:pPr>
      <w:r>
        <w:lastRenderedPageBreak/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C50F66" w:rsidRDefault="008E5C92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C50F66" w:rsidRDefault="008E5C92">
      <w:pPr>
        <w:pStyle w:val="a3"/>
        <w:spacing w:before="41" w:line="276" w:lineRule="auto"/>
        <w:ind w:right="8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C50F66" w:rsidRDefault="008E5C92">
      <w:pPr>
        <w:pStyle w:val="a3"/>
        <w:spacing w:before="1" w:line="276" w:lineRule="auto"/>
        <w:ind w:right="831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Ребикова</w:t>
      </w:r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ранешенько»,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рус. нар.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C50F66" w:rsidRDefault="008E5C92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C50F66" w:rsidRDefault="00C50F66">
      <w:pPr>
        <w:spacing w:line="275" w:lineRule="exact"/>
        <w:jc w:val="both"/>
        <w:rPr>
          <w:sz w:val="24"/>
        </w:rPr>
        <w:sectPr w:rsidR="00C50F66">
          <w:type w:val="continuous"/>
          <w:pgSz w:w="12000" w:h="16970"/>
          <w:pgMar w:top="1580" w:right="300" w:bottom="280" w:left="460" w:header="720" w:footer="720" w:gutter="0"/>
          <w:cols w:space="720"/>
        </w:sectPr>
      </w:pPr>
    </w:p>
    <w:p w:rsidR="00C50F66" w:rsidRDefault="008E5C92">
      <w:pPr>
        <w:spacing w:before="100" w:line="278" w:lineRule="auto"/>
        <w:ind w:left="672" w:firstLine="566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C50F66" w:rsidRDefault="008E5C92">
      <w:pPr>
        <w:pStyle w:val="a3"/>
        <w:spacing w:line="276" w:lineRule="auto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:rsidR="00C50F66" w:rsidRDefault="008E5C92">
      <w:pPr>
        <w:pStyle w:val="a3"/>
        <w:spacing w:line="275" w:lineRule="exact"/>
        <w:ind w:left="1239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C50F66" w:rsidRDefault="008E5C92">
      <w:pPr>
        <w:spacing w:before="39"/>
        <w:ind w:left="123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:rsidR="00C50F66" w:rsidRDefault="008E5C92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:rsidR="00C50F66" w:rsidRDefault="008E5C92">
      <w:pPr>
        <w:spacing w:before="41"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C50F66" w:rsidRDefault="008E5C92">
      <w:pPr>
        <w:spacing w:line="276" w:lineRule="auto"/>
        <w:ind w:left="672" w:right="8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 «Как на тоненький ледок», рус. нар. песня; «На зеленом лугу»,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:rsidR="00C50F66" w:rsidRDefault="008E5C92">
      <w:pPr>
        <w:ind w:left="67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C50F66" w:rsidRDefault="008E5C92">
      <w:pPr>
        <w:spacing w:before="34" w:line="276" w:lineRule="auto"/>
        <w:ind w:left="672" w:right="8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C50F66" w:rsidRDefault="008E5C92">
      <w:pPr>
        <w:pStyle w:val="a3"/>
        <w:spacing w:line="276" w:lineRule="auto"/>
        <w:ind w:right="8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:rsidR="00C50F66" w:rsidRDefault="008E5C92">
      <w:pPr>
        <w:pStyle w:val="a3"/>
        <w:spacing w:line="276" w:lineRule="exact"/>
        <w:ind w:firstLine="0"/>
      </w:pPr>
      <w:r>
        <w:t>«Вальс»,</w:t>
      </w:r>
      <w:r>
        <w:rPr>
          <w:spacing w:val="43"/>
        </w:rPr>
        <w:t xml:space="preserve"> </w:t>
      </w:r>
      <w:r>
        <w:t>муз.Е.</w:t>
      </w:r>
      <w:r>
        <w:rPr>
          <w:spacing w:val="-4"/>
        </w:rPr>
        <w:t xml:space="preserve"> </w:t>
      </w:r>
      <w:r>
        <w:t>Тиличеевой.</w:t>
      </w:r>
    </w:p>
    <w:p w:rsidR="00C50F66" w:rsidRDefault="008E5C92">
      <w:pPr>
        <w:pStyle w:val="2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C50F66" w:rsidRDefault="008E5C92">
      <w:pPr>
        <w:spacing w:before="38" w:line="276" w:lineRule="auto"/>
        <w:ind w:left="672" w:right="8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:rsidR="00C50F66" w:rsidRDefault="008E5C92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C50F66" w:rsidRDefault="008E5C92">
      <w:pPr>
        <w:spacing w:before="38" w:line="276" w:lineRule="auto"/>
        <w:ind w:left="672" w:right="8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C50F66" w:rsidRDefault="008E5C92">
      <w:pPr>
        <w:pStyle w:val="a3"/>
        <w:spacing w:line="276" w:lineRule="auto"/>
        <w:ind w:right="8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C50F66" w:rsidRDefault="008E5C92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C50F66" w:rsidRDefault="008E5C92">
      <w:pPr>
        <w:pStyle w:val="a3"/>
        <w:spacing w:before="36" w:line="276" w:lineRule="auto"/>
        <w:ind w:right="830"/>
      </w:pPr>
      <w:r>
        <w:rPr>
          <w:i/>
        </w:rPr>
        <w:t>Иллюстрации, репродукции картин</w:t>
      </w:r>
      <w:r>
        <w:t>: И. Хруцкий</w:t>
      </w:r>
      <w:r>
        <w:rPr>
          <w:spacing w:val="1"/>
        </w:rPr>
        <w:t xml:space="preserve"> </w:t>
      </w:r>
      <w:r>
        <w:t>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:rsidR="00C50F66" w:rsidRDefault="008E5C92">
      <w:pPr>
        <w:pStyle w:val="a3"/>
        <w:spacing w:before="2" w:line="276" w:lineRule="auto"/>
        <w:ind w:right="832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</w:p>
    <w:p w:rsidR="00C50F66" w:rsidRDefault="008E5C92">
      <w:pPr>
        <w:pStyle w:val="a3"/>
        <w:spacing w:line="278" w:lineRule="auto"/>
        <w:ind w:right="829" w:firstLine="0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C50F66" w:rsidRDefault="008E5C92">
      <w:pPr>
        <w:pStyle w:val="a3"/>
        <w:spacing w:line="276" w:lineRule="auto"/>
        <w:ind w:right="831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spacing w:before="100"/>
        <w:ind w:left="123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:rsidR="00C50F66" w:rsidRDefault="008E5C92">
      <w:pPr>
        <w:pStyle w:val="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C50F66" w:rsidRDefault="008E5C92">
      <w:pPr>
        <w:pStyle w:val="a3"/>
        <w:spacing w:before="37" w:line="276" w:lineRule="auto"/>
        <w:ind w:right="8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r>
        <w:t>Ф.Толстой</w:t>
      </w:r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П.Крылов</w:t>
      </w:r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r>
        <w:t>И.Репин</w:t>
      </w:r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</w:p>
    <w:p w:rsidR="00C50F66" w:rsidRDefault="008E5C92">
      <w:pPr>
        <w:pStyle w:val="a3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:rsidR="00C50F66" w:rsidRDefault="008E5C92">
      <w:pPr>
        <w:pStyle w:val="a3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Е.Хмелева</w:t>
      </w:r>
    </w:p>
    <w:p w:rsidR="00C50F66" w:rsidRDefault="008E5C92">
      <w:pPr>
        <w:pStyle w:val="a3"/>
        <w:spacing w:before="41"/>
        <w:ind w:firstLine="0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:rsidR="00C50F66" w:rsidRDefault="008E5C92">
      <w:pPr>
        <w:pStyle w:val="a3"/>
        <w:tabs>
          <w:tab w:val="left" w:pos="2221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:rsidR="00C50F66" w:rsidRDefault="008E5C92">
      <w:pPr>
        <w:pStyle w:val="a3"/>
        <w:spacing w:before="43" w:line="276" w:lineRule="auto"/>
        <w:ind w:right="8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C50F66" w:rsidRDefault="008E5C92">
      <w:pPr>
        <w:pStyle w:val="a3"/>
        <w:spacing w:line="278" w:lineRule="auto"/>
        <w:ind w:right="832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книгам:</w:t>
      </w:r>
      <w:r>
        <w:rPr>
          <w:i/>
          <w:spacing w:val="-14"/>
        </w:rPr>
        <w:t xml:space="preserve"> </w:t>
      </w:r>
      <w:r>
        <w:t>И.Билибин</w:t>
      </w:r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r>
        <w:t>Алѐнушка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C50F66" w:rsidRDefault="008E5C92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C50F66" w:rsidRDefault="008E5C92">
      <w:pPr>
        <w:pStyle w:val="a3"/>
        <w:spacing w:before="35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 xml:space="preserve">«Март»,  </w:t>
      </w:r>
      <w:r>
        <w:rPr>
          <w:spacing w:val="3"/>
        </w:rPr>
        <w:t xml:space="preserve"> </w:t>
      </w:r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:rsidR="00C50F66" w:rsidRDefault="008E5C92">
      <w:pPr>
        <w:pStyle w:val="a3"/>
        <w:spacing w:before="2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C50F66" w:rsidRDefault="008E5C92">
      <w:pPr>
        <w:pStyle w:val="a3"/>
        <w:spacing w:before="40" w:line="276" w:lineRule="auto"/>
        <w:ind w:right="8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C50F66" w:rsidRDefault="008E5C92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:rsidR="00C50F66" w:rsidRDefault="008E5C92">
      <w:pPr>
        <w:pStyle w:val="a3"/>
        <w:spacing w:before="44"/>
        <w:ind w:firstLine="0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r>
        <w:t>И.Остроухов</w:t>
      </w:r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r>
        <w:t>В.Серов,</w:t>
      </w:r>
    </w:p>
    <w:p w:rsidR="00C50F66" w:rsidRDefault="008E5C92">
      <w:pPr>
        <w:pStyle w:val="a3"/>
        <w:spacing w:before="41" w:line="276" w:lineRule="auto"/>
        <w:ind w:right="834" w:firstLine="0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М.А.Врубель</w:t>
      </w:r>
      <w:r>
        <w:rPr>
          <w:spacing w:val="10"/>
        </w:rPr>
        <w:t xml:space="preserve"> </w:t>
      </w:r>
      <w:r>
        <w:t>«Царевна-Лебедь».</w:t>
      </w:r>
    </w:p>
    <w:p w:rsidR="00C50F66" w:rsidRDefault="008E5C92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:rsidR="00C50F66" w:rsidRDefault="008E5C92">
      <w:pPr>
        <w:pStyle w:val="a3"/>
        <w:spacing w:before="43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:rsidR="00C50F66" w:rsidRDefault="00C50F66">
      <w:pPr>
        <w:pStyle w:val="a3"/>
        <w:spacing w:before="6"/>
        <w:ind w:left="0" w:firstLine="0"/>
        <w:jc w:val="left"/>
        <w:rPr>
          <w:sz w:val="31"/>
        </w:rPr>
      </w:pPr>
    </w:p>
    <w:p w:rsidR="00C50F66" w:rsidRDefault="008E5C92">
      <w:pPr>
        <w:pStyle w:val="1"/>
        <w:ind w:left="123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C50F66" w:rsidRDefault="008E5C92">
      <w:pPr>
        <w:pStyle w:val="a3"/>
        <w:spacing w:before="36" w:line="276" w:lineRule="auto"/>
        <w:ind w:right="8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C50F66" w:rsidRDefault="008E5C92">
      <w:pPr>
        <w:pStyle w:val="a3"/>
        <w:spacing w:before="2" w:line="276" w:lineRule="auto"/>
        <w:ind w:right="830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29" w:firstLine="0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C50F66" w:rsidRDefault="008E5C92">
      <w:pPr>
        <w:pStyle w:val="a3"/>
        <w:spacing w:line="276" w:lineRule="auto"/>
        <w:ind w:right="831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:rsidR="00C50F66" w:rsidRDefault="00C50F66">
      <w:pPr>
        <w:pStyle w:val="a3"/>
        <w:spacing w:before="7"/>
        <w:ind w:left="0" w:firstLine="0"/>
        <w:jc w:val="left"/>
        <w:rPr>
          <w:sz w:val="27"/>
        </w:rPr>
      </w:pPr>
    </w:p>
    <w:p w:rsidR="00C50F66" w:rsidRDefault="008E5C92">
      <w:pPr>
        <w:pStyle w:val="2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C50F66" w:rsidRDefault="008E5C92">
      <w:pPr>
        <w:spacing w:before="38"/>
        <w:ind w:left="123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C50F66" w:rsidRDefault="008E5C92">
      <w:pPr>
        <w:pStyle w:val="a3"/>
        <w:spacing w:before="41" w:line="276" w:lineRule="auto"/>
        <w:ind w:right="828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2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3">
        <w:r>
          <w:t>А.</w:t>
        </w:r>
      </w:hyperlink>
      <w:hyperlink r:id="rId24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C50F66" w:rsidRDefault="008E5C92">
      <w:pPr>
        <w:pStyle w:val="a3"/>
        <w:spacing w:line="278" w:lineRule="auto"/>
        <w:ind w:left="1239" w:right="82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:rsidR="00C50F66" w:rsidRDefault="00B82284">
      <w:pPr>
        <w:pStyle w:val="a3"/>
        <w:spacing w:line="272" w:lineRule="exact"/>
        <w:ind w:firstLine="0"/>
        <w:jc w:val="left"/>
      </w:pPr>
      <w:hyperlink r:id="rId25">
        <w:r w:rsidR="008E5C92">
          <w:t>И.Ковалевская,</w:t>
        </w:r>
      </w:hyperlink>
      <w:r w:rsidR="008E5C92">
        <w:t>1974.</w:t>
      </w:r>
    </w:p>
    <w:p w:rsidR="00C50F66" w:rsidRDefault="008E5C92">
      <w:pPr>
        <w:pStyle w:val="a3"/>
        <w:spacing w:before="40" w:line="276" w:lineRule="auto"/>
        <w:ind w:right="82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6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C50F66" w:rsidRDefault="008E5C92">
      <w:pPr>
        <w:pStyle w:val="a3"/>
        <w:spacing w:before="1"/>
        <w:ind w:left="123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27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C50F66" w:rsidRDefault="008E5C92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8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C50F66" w:rsidRDefault="008E5C92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C50F66" w:rsidRDefault="008E5C92">
      <w:pPr>
        <w:pStyle w:val="a3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C50F66" w:rsidRDefault="008E5C92">
      <w:pPr>
        <w:pStyle w:val="a3"/>
        <w:spacing w:line="275" w:lineRule="exact"/>
        <w:ind w:left="123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C50F66" w:rsidRDefault="008E5C92">
      <w:pPr>
        <w:pStyle w:val="a3"/>
        <w:spacing w:before="41"/>
        <w:ind w:firstLine="0"/>
        <w:jc w:val="left"/>
      </w:pPr>
      <w:r>
        <w:t>1969.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:rsidR="00C50F66" w:rsidRDefault="008E5C92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C50F66" w:rsidRDefault="008E5C92">
      <w:pPr>
        <w:pStyle w:val="a3"/>
        <w:spacing w:before="41" w:line="276" w:lineRule="auto"/>
        <w:ind w:right="8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:rsidR="00C50F66" w:rsidRDefault="008E5C92">
      <w:pPr>
        <w:pStyle w:val="a3"/>
        <w:spacing w:line="275" w:lineRule="exact"/>
        <w:ind w:left="123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C50F66" w:rsidRDefault="008E5C92">
      <w:pPr>
        <w:pStyle w:val="a3"/>
        <w:spacing w:before="43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C50F66" w:rsidRDefault="008E5C92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9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C50F66" w:rsidRDefault="008E5C92">
      <w:pPr>
        <w:pStyle w:val="a3"/>
        <w:spacing w:before="41" w:line="276" w:lineRule="auto"/>
        <w:ind w:right="833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1969,1970.</w:t>
      </w:r>
    </w:p>
    <w:p w:rsidR="00C50F66" w:rsidRDefault="008E5C92">
      <w:pPr>
        <w:pStyle w:val="a3"/>
        <w:spacing w:before="1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C50F66" w:rsidRDefault="008E5C92">
      <w:pPr>
        <w:pStyle w:val="a3"/>
        <w:spacing w:before="41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30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:rsidR="00C50F66" w:rsidRDefault="008E5C92">
      <w:pPr>
        <w:pStyle w:val="a3"/>
        <w:spacing w:before="41" w:line="276" w:lineRule="auto"/>
        <w:ind w:right="837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1">
        <w:r>
          <w:t>Р.Качанов,</w:t>
        </w:r>
      </w:hyperlink>
      <w:r>
        <w:t>1969-1983.</w:t>
      </w:r>
    </w:p>
    <w:p w:rsidR="00C50F66" w:rsidRDefault="008E5C92">
      <w:pPr>
        <w:pStyle w:val="a3"/>
        <w:spacing w:before="2" w:line="276" w:lineRule="auto"/>
        <w:ind w:right="82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2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C50F66" w:rsidRDefault="008E5C92">
      <w:pPr>
        <w:pStyle w:val="a3"/>
        <w:spacing w:line="276" w:lineRule="auto"/>
        <w:ind w:right="8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3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4">
        <w:r>
          <w:t xml:space="preserve">А.Трусов, </w:t>
        </w:r>
      </w:hyperlink>
      <w:r>
        <w:t>1965.</w:t>
      </w:r>
    </w:p>
    <w:p w:rsidR="00C50F66" w:rsidRDefault="008E5C92">
      <w:pPr>
        <w:pStyle w:val="a3"/>
        <w:spacing w:line="276" w:lineRule="auto"/>
        <w:ind w:right="8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5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6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37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right="830"/>
      </w:pPr>
      <w:r>
        <w:lastRenderedPageBreak/>
        <w:t xml:space="preserve">Фильм «Новогодняя сказка», студия «Союзмультфильм», режиссѐр </w:t>
      </w:r>
      <w:hyperlink r:id="rId38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hyperlink r:id="rId39">
        <w:r>
          <w:t>Г.Сокольский</w:t>
        </w:r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:rsidR="00C50F66" w:rsidRDefault="008E5C92">
      <w:pPr>
        <w:pStyle w:val="a3"/>
        <w:spacing w:line="272" w:lineRule="exact"/>
        <w:ind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0">
        <w:r>
          <w:t>Б.Степанцев</w:t>
        </w:r>
      </w:hyperlink>
      <w:r>
        <w:t>,1973.</w:t>
      </w:r>
    </w:p>
    <w:p w:rsidR="00C50F66" w:rsidRDefault="008E5C92">
      <w:pPr>
        <w:pStyle w:val="a3"/>
        <w:spacing w:before="41" w:line="276" w:lineRule="auto"/>
        <w:ind w:right="832"/>
      </w:pPr>
      <w:r>
        <w:t xml:space="preserve">Фильм «Гуси-лебеди», студия Союзмультфильм, режиссѐры </w:t>
      </w:r>
      <w:hyperlink r:id="rId41">
        <w:r>
          <w:t xml:space="preserve">И.Иванов-Вано, </w:t>
        </w:r>
      </w:hyperlink>
      <w:hyperlink r:id="rId42">
        <w:r>
          <w:t>А.Снежко-</w:t>
        </w:r>
      </w:hyperlink>
      <w:r>
        <w:rPr>
          <w:spacing w:val="1"/>
        </w:rPr>
        <w:t xml:space="preserve"> </w:t>
      </w:r>
      <w:hyperlink r:id="rId43">
        <w:r>
          <w:t>Блоцкая,</w:t>
        </w:r>
      </w:hyperlink>
      <w:r>
        <w:t>1949.</w:t>
      </w:r>
    </w:p>
    <w:p w:rsidR="00C50F66" w:rsidRDefault="008E5C92">
      <w:pPr>
        <w:pStyle w:val="a3"/>
        <w:spacing w:before="1" w:line="276" w:lineRule="auto"/>
        <w:ind w:right="8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C50F66" w:rsidRDefault="008E5C92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C50F66" w:rsidRDefault="008E5C92">
      <w:pPr>
        <w:pStyle w:val="a3"/>
        <w:spacing w:before="41"/>
        <w:ind w:left="123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44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C50F66" w:rsidRDefault="008E5C92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5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C50F66" w:rsidRDefault="008E5C92">
      <w:pPr>
        <w:pStyle w:val="a3"/>
        <w:spacing w:before="41" w:line="276" w:lineRule="auto"/>
        <w:ind w:right="8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6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7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:rsidR="00C50F66" w:rsidRDefault="00B82284">
      <w:pPr>
        <w:pStyle w:val="a3"/>
        <w:spacing w:before="1"/>
        <w:ind w:left="1239" w:firstLine="0"/>
      </w:pPr>
      <w:hyperlink r:id="rId48">
        <w:r w:rsidR="008E5C92">
          <w:t>Блоцкая,</w:t>
        </w:r>
        <w:r w:rsidR="008E5C92">
          <w:rPr>
            <w:spacing w:val="-8"/>
          </w:rPr>
          <w:t xml:space="preserve"> </w:t>
        </w:r>
      </w:hyperlink>
      <w:hyperlink r:id="rId49">
        <w:r w:rsidR="008E5C92">
          <w:t>В.Полковников,</w:t>
        </w:r>
        <w:r w:rsidR="008E5C92">
          <w:rPr>
            <w:spacing w:val="-4"/>
          </w:rPr>
          <w:t xml:space="preserve"> </w:t>
        </w:r>
      </w:hyperlink>
      <w:r w:rsidR="008E5C92">
        <w:t>1955.</w:t>
      </w:r>
    </w:p>
    <w:p w:rsidR="00C50F66" w:rsidRDefault="008E5C92">
      <w:pPr>
        <w:pStyle w:val="a3"/>
        <w:spacing w:before="41" w:line="276" w:lineRule="auto"/>
        <w:ind w:left="1239" w:right="843" w:firstLine="0"/>
      </w:pPr>
      <w:r>
        <w:t xml:space="preserve">Фильм «Золотая антилопа», студия «Союзмультфильм», режиссер </w:t>
      </w:r>
      <w:hyperlink r:id="rId50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:rsidR="00C50F66" w:rsidRDefault="008E5C92">
      <w:pPr>
        <w:pStyle w:val="a3"/>
        <w:spacing w:line="278" w:lineRule="auto"/>
        <w:ind w:right="831" w:firstLine="0"/>
      </w:pPr>
      <w:r>
        <w:t xml:space="preserve">1969. Фильм «Двенадцать месяцев», студия «Союзмультфильм», режиссер </w:t>
      </w:r>
      <w:hyperlink r:id="rId51">
        <w:r>
          <w:t xml:space="preserve">И.Иванов-Вано, </w:t>
        </w:r>
      </w:hyperlink>
      <w:hyperlink r:id="rId52">
        <w:r>
          <w:t>М.</w:t>
        </w:r>
      </w:hyperlink>
      <w:r>
        <w:rPr>
          <w:spacing w:val="-57"/>
        </w:rPr>
        <w:t xml:space="preserve"> </w:t>
      </w:r>
      <w:hyperlink r:id="rId53">
        <w:r>
          <w:t>Ботов,</w:t>
        </w:r>
      </w:hyperlink>
      <w:r>
        <w:t>1956.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4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:rsidR="00C50F66" w:rsidRDefault="008E5C92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5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6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C50F66" w:rsidRDefault="008E5C92">
      <w:pPr>
        <w:pStyle w:val="a3"/>
        <w:spacing w:before="38"/>
        <w:ind w:left="1239" w:firstLine="0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Ю.Норштейн,</w:t>
      </w:r>
      <w:r>
        <w:rPr>
          <w:spacing w:val="55"/>
        </w:rPr>
        <w:t xml:space="preserve"> </w:t>
      </w:r>
      <w:r>
        <w:t>1979.</w:t>
      </w:r>
    </w:p>
    <w:p w:rsidR="00C50F66" w:rsidRDefault="008E5C92">
      <w:pPr>
        <w:pStyle w:val="a3"/>
        <w:spacing w:before="41"/>
        <w:ind w:firstLine="0"/>
        <w:jc w:val="left"/>
      </w:pPr>
      <w:r>
        <w:t>Фильм</w:t>
      </w:r>
    </w:p>
    <w:p w:rsidR="00C50F66" w:rsidRDefault="008E5C92">
      <w:pPr>
        <w:pStyle w:val="a3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C50F66" w:rsidRDefault="008E5C92">
      <w:pPr>
        <w:pStyle w:val="a3"/>
        <w:spacing w:line="278" w:lineRule="auto"/>
        <w:ind w:right="8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C50F66" w:rsidRDefault="008E5C92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C50F66" w:rsidRDefault="008E5C92">
      <w:pPr>
        <w:pStyle w:val="a3"/>
        <w:spacing w:before="40" w:line="276" w:lineRule="auto"/>
        <w:ind w:right="148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C50F66" w:rsidRDefault="008E5C92">
      <w:pPr>
        <w:pStyle w:val="a3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>
        <w:t>Сериал</w:t>
      </w:r>
      <w:r>
        <w:tab/>
        <w:t>«Фиксики»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  <w:t>В.Бедошвили,</w:t>
      </w:r>
      <w:r>
        <w:rPr>
          <w:spacing w:val="-1"/>
        </w:rPr>
        <w:t xml:space="preserve"> </w:t>
      </w:r>
      <w:r>
        <w:t>2010.</w:t>
      </w:r>
    </w:p>
    <w:p w:rsidR="00C50F66" w:rsidRDefault="008E5C92">
      <w:pPr>
        <w:pStyle w:val="a3"/>
        <w:spacing w:line="276" w:lineRule="auto"/>
        <w:ind w:left="1239" w:right="82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режиссѐр</w:t>
      </w:r>
      <w:r>
        <w:rPr>
          <w:spacing w:val="-4"/>
        </w:rPr>
        <w:t xml:space="preserve"> </w:t>
      </w:r>
      <w:r>
        <w:t>А.Бахурин</w:t>
      </w:r>
    </w:p>
    <w:p w:rsidR="00C50F66" w:rsidRDefault="008E5C92">
      <w:pPr>
        <w:pStyle w:val="a3"/>
        <w:spacing w:line="276" w:lineRule="auto"/>
        <w:ind w:right="14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7">
        <w:r>
          <w:t>Р.Соколов</w:t>
        </w:r>
      </w:hyperlink>
      <w:r>
        <w:t xml:space="preserve">, </w:t>
      </w:r>
      <w:hyperlink r:id="rId58">
        <w:r>
          <w:t>А.</w:t>
        </w:r>
      </w:hyperlink>
      <w:r>
        <w:rPr>
          <w:spacing w:val="-57"/>
        </w:rPr>
        <w:t xml:space="preserve"> </w:t>
      </w:r>
      <w:hyperlink r:id="rId59">
        <w:r>
          <w:t>Горбунов,</w:t>
        </w:r>
      </w:hyperlink>
      <w:r>
        <w:rPr>
          <w:spacing w:val="42"/>
        </w:rPr>
        <w:t xml:space="preserve"> </w:t>
      </w:r>
      <w:hyperlink r:id="rId60">
        <w:r>
          <w:t>Д.</w:t>
        </w:r>
      </w:hyperlink>
      <w:hyperlink r:id="rId61">
        <w:r>
          <w:t xml:space="preserve">Сулейманов </w:t>
        </w:r>
      </w:hyperlink>
      <w:r>
        <w:t>и др.</w:t>
      </w:r>
    </w:p>
    <w:p w:rsidR="00C50F66" w:rsidRDefault="008E5C92">
      <w:pPr>
        <w:pStyle w:val="a3"/>
        <w:spacing w:line="276" w:lineRule="auto"/>
        <w:ind w:right="870"/>
        <w:jc w:val="left"/>
      </w:pPr>
      <w:r>
        <w:t xml:space="preserve">Сериал «Зебра в клеточку» (1 сезон), студия «Союзмультфильм», режиссер </w:t>
      </w:r>
      <w:hyperlink r:id="rId62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C50F66" w:rsidRDefault="008E5C92">
      <w:pPr>
        <w:pStyle w:val="a3"/>
        <w:spacing w:before="1"/>
        <w:ind w:left="123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:rsidR="00C50F66" w:rsidRDefault="008E5C92">
      <w:pPr>
        <w:pStyle w:val="a3"/>
        <w:spacing w:before="41"/>
        <w:ind w:firstLine="0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63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C50F66" w:rsidRDefault="008E5C92">
      <w:pPr>
        <w:pStyle w:val="a3"/>
        <w:spacing w:before="40"/>
        <w:ind w:left="123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C50F66" w:rsidRDefault="008E5C92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64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C50F66" w:rsidRDefault="008E5C92">
      <w:pPr>
        <w:pStyle w:val="a3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C50F66" w:rsidRDefault="008E5C92">
      <w:pPr>
        <w:pStyle w:val="a3"/>
        <w:spacing w:before="41"/>
        <w:ind w:left="663" w:right="3809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C50F66" w:rsidRDefault="008E5C92">
      <w:pPr>
        <w:spacing w:before="41"/>
        <w:ind w:left="621" w:right="38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C50F66" w:rsidRDefault="008E5C92">
      <w:pPr>
        <w:pStyle w:val="a3"/>
        <w:spacing w:before="41"/>
        <w:ind w:left="433" w:right="1088" w:firstLine="0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</w:p>
    <w:p w:rsidR="00C50F66" w:rsidRDefault="00C50F66">
      <w:pPr>
        <w:jc w:val="center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B82284">
      <w:pPr>
        <w:pStyle w:val="a3"/>
        <w:spacing w:before="100" w:line="278" w:lineRule="auto"/>
        <w:ind w:right="1569" w:firstLine="0"/>
        <w:jc w:val="left"/>
      </w:pPr>
      <w:hyperlink r:id="rId65">
        <w:r w:rsidR="008E5C92">
          <w:t xml:space="preserve">киностудия </w:t>
        </w:r>
      </w:hyperlink>
      <w:r w:rsidR="008E5C92">
        <w:t xml:space="preserve">«Центрнационального фильма» и ООО «ЦНФ-Анима, режиссер </w:t>
      </w:r>
      <w:hyperlink r:id="rId66">
        <w:r w:rsidR="008E5C92">
          <w:t>С.Ушаков,</w:t>
        </w:r>
      </w:hyperlink>
      <w:r w:rsidR="008E5C92">
        <w:rPr>
          <w:spacing w:val="-57"/>
        </w:rPr>
        <w:t xml:space="preserve"> </w:t>
      </w:r>
      <w:hyperlink r:id="rId67">
        <w:r w:rsidR="008E5C92">
          <w:t>И.Евланникова</w:t>
        </w:r>
      </w:hyperlink>
      <w:r w:rsidR="008E5C92">
        <w:t>,</w:t>
      </w:r>
      <w:r w:rsidR="008E5C92">
        <w:rPr>
          <w:spacing w:val="-1"/>
        </w:rPr>
        <w:t xml:space="preserve"> </w:t>
      </w:r>
      <w:r w:rsidR="008E5C92">
        <w:t>2010.</w:t>
      </w:r>
    </w:p>
    <w:p w:rsidR="00C50F66" w:rsidRDefault="008E5C92">
      <w:pPr>
        <w:pStyle w:val="a3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:rsidR="00C50F66" w:rsidRDefault="008E5C92">
      <w:pPr>
        <w:pStyle w:val="a3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>
        <w:t>великое</w:t>
      </w:r>
      <w:r>
        <w:tab/>
        <w:t>путешествие»</w:t>
      </w:r>
      <w:r>
        <w:tab/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C50F66" w:rsidRDefault="008E5C92">
      <w:pPr>
        <w:pStyle w:val="a3"/>
        <w:spacing w:before="1" w:line="276" w:lineRule="auto"/>
        <w:ind w:right="1020"/>
        <w:jc w:val="left"/>
      </w:pPr>
      <w:r>
        <w:t xml:space="preserve">Полнометражный анимационный фильм «Бемби», студия Walt Disney, режиссер </w:t>
      </w:r>
      <w:hyperlink r:id="rId68">
        <w:r>
          <w:t>Дэвид</w:t>
        </w:r>
      </w:hyperlink>
      <w:r>
        <w:rPr>
          <w:spacing w:val="-57"/>
        </w:rPr>
        <w:t xml:space="preserve"> </w:t>
      </w:r>
      <w:hyperlink r:id="rId69">
        <w:r>
          <w:t>Хэнд</w:t>
        </w:r>
      </w:hyperlink>
      <w:r>
        <w:t>,1942.</w:t>
      </w:r>
    </w:p>
    <w:p w:rsidR="00C50F66" w:rsidRDefault="008E5C92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70">
        <w:r>
          <w:t xml:space="preserve">Дж.Митчелл, </w:t>
        </w:r>
      </w:hyperlink>
      <w:hyperlink r:id="rId71">
        <w:r>
          <w:t>М. Мантта</w:t>
        </w:r>
      </w:hyperlink>
      <w:r>
        <w:t>,1989.</w:t>
      </w:r>
    </w:p>
    <w:p w:rsidR="00C50F66" w:rsidRDefault="008E5C92">
      <w:pPr>
        <w:pStyle w:val="a3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:rsidR="00C50F66" w:rsidRDefault="008E5C92">
      <w:pPr>
        <w:pStyle w:val="a3"/>
        <w:spacing w:line="276" w:lineRule="auto"/>
        <w:ind w:right="1488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C50F66" w:rsidRDefault="008E5C92">
      <w:pPr>
        <w:pStyle w:val="a3"/>
        <w:spacing w:before="1"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C50F66" w:rsidRDefault="008E5C92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>Д. 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C50F66" w:rsidRDefault="008E5C92">
      <w:pPr>
        <w:pStyle w:val="a3"/>
        <w:spacing w:line="276" w:lineRule="auto"/>
        <w:ind w:right="851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:rsidR="00C50F66" w:rsidRDefault="008E5C92">
      <w:pPr>
        <w:pStyle w:val="a3"/>
        <w:spacing w:line="276" w:lineRule="auto"/>
        <w:ind w:right="83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C50F66" w:rsidRDefault="008E5C92">
      <w:pPr>
        <w:pStyle w:val="a3"/>
        <w:spacing w:line="278" w:lineRule="auto"/>
        <w:ind w:right="82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C50F66" w:rsidRDefault="00C50F66">
      <w:pPr>
        <w:pStyle w:val="a3"/>
        <w:spacing w:before="5"/>
        <w:ind w:left="0" w:firstLine="0"/>
        <w:jc w:val="left"/>
        <w:rPr>
          <w:sz w:val="27"/>
        </w:rPr>
      </w:pPr>
    </w:p>
    <w:p w:rsidR="00C50F66" w:rsidRDefault="008E5C92">
      <w:pPr>
        <w:pStyle w:val="2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C50F66" w:rsidRDefault="008E5C92">
      <w:pPr>
        <w:pStyle w:val="a3"/>
        <w:spacing w:before="36" w:line="278" w:lineRule="auto"/>
        <w:ind w:left="1239" w:right="8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C50F66" w:rsidRDefault="008E5C92">
      <w:pPr>
        <w:pStyle w:val="a3"/>
        <w:spacing w:line="272" w:lineRule="exact"/>
        <w:ind w:firstLine="0"/>
        <w:jc w:val="left"/>
      </w:pPr>
      <w:r>
        <w:t>Нечаев,1977.</w:t>
      </w:r>
    </w:p>
    <w:p w:rsidR="00C50F66" w:rsidRDefault="008E5C92">
      <w:pPr>
        <w:pStyle w:val="a3"/>
        <w:spacing w:before="41" w:line="276" w:lineRule="auto"/>
        <w:ind w:left="1239" w:right="8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:rsidR="00C50F66" w:rsidRDefault="008E5C92">
      <w:pPr>
        <w:pStyle w:val="a3"/>
        <w:spacing w:before="1"/>
        <w:ind w:firstLine="0"/>
        <w:jc w:val="left"/>
      </w:pPr>
      <w:r>
        <w:t>режиссѐры</w:t>
      </w:r>
      <w:hyperlink r:id="rId72">
        <w:r>
          <w:t>И.Усов,</w:t>
        </w:r>
        <w:r>
          <w:rPr>
            <w:spacing w:val="-4"/>
          </w:rPr>
          <w:t xml:space="preserve"> </w:t>
        </w:r>
      </w:hyperlink>
      <w:hyperlink r:id="rId73">
        <w:r>
          <w:t>Г.Казанский</w:t>
        </w:r>
      </w:hyperlink>
      <w:r>
        <w:t>,1975.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74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:rsidR="00C50F66" w:rsidRDefault="008E5C92">
      <w:pPr>
        <w:pStyle w:val="a3"/>
        <w:spacing w:before="41" w:line="276" w:lineRule="auto"/>
        <w:ind w:left="1239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режиссѐрЛ.Квинихидзе,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:rsidR="00C50F66" w:rsidRDefault="008E5C92">
      <w:pPr>
        <w:pStyle w:val="a3"/>
        <w:spacing w:before="2" w:line="276" w:lineRule="auto"/>
        <w:ind w:right="828" w:firstLine="0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C50F66" w:rsidRDefault="00C50F66">
      <w:pPr>
        <w:pStyle w:val="a3"/>
        <w:spacing w:before="10"/>
        <w:ind w:left="0" w:firstLine="0"/>
        <w:jc w:val="left"/>
        <w:rPr>
          <w:sz w:val="27"/>
        </w:rPr>
      </w:pPr>
    </w:p>
    <w:p w:rsidR="00C50F66" w:rsidRDefault="008E5C92">
      <w:pPr>
        <w:pStyle w:val="1"/>
        <w:numPr>
          <w:ilvl w:val="1"/>
          <w:numId w:val="141"/>
        </w:numPr>
        <w:tabs>
          <w:tab w:val="left" w:pos="2113"/>
          <w:tab w:val="left" w:pos="211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:rsidR="00C50F66" w:rsidRDefault="008E5C92">
      <w:pPr>
        <w:pStyle w:val="a3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C50F66" w:rsidRDefault="008E5C92">
      <w:pPr>
        <w:pStyle w:val="a3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</w:pPr>
      <w:r>
        <w:lastRenderedPageBreak/>
        <w:t>времени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:rsidR="00C50F66" w:rsidRDefault="008E5C92">
      <w:pPr>
        <w:pStyle w:val="a3"/>
        <w:spacing w:before="43" w:line="276" w:lineRule="auto"/>
        <w:ind w:right="10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C50F66" w:rsidRDefault="008E5C92">
      <w:pPr>
        <w:pStyle w:val="a3"/>
        <w:spacing w:line="276" w:lineRule="auto"/>
        <w:ind w:right="10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организацией,квалификация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C50F66" w:rsidRDefault="008E5C92">
      <w:pPr>
        <w:pStyle w:val="a3"/>
        <w:tabs>
          <w:tab w:val="left" w:pos="3135"/>
          <w:tab w:val="left" w:pos="6580"/>
        </w:tabs>
        <w:spacing w:line="276" w:lineRule="auto"/>
        <w:ind w:right="10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C50F66" w:rsidRDefault="008E5C92">
      <w:pPr>
        <w:pStyle w:val="a3"/>
        <w:spacing w:line="276" w:lineRule="auto"/>
        <w:ind w:right="10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C50F66" w:rsidRDefault="008E5C92">
      <w:pPr>
        <w:pStyle w:val="a3"/>
        <w:spacing w:before="2" w:line="276" w:lineRule="auto"/>
        <w:ind w:right="10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:rsidR="00C50F66" w:rsidRDefault="00C50F66">
      <w:pPr>
        <w:pStyle w:val="a3"/>
        <w:spacing w:before="9"/>
        <w:ind w:left="0" w:firstLine="0"/>
        <w:jc w:val="left"/>
        <w:rPr>
          <w:sz w:val="28"/>
        </w:rPr>
      </w:pPr>
    </w:p>
    <w:p w:rsidR="00C50F66" w:rsidRDefault="008E5C92">
      <w:pPr>
        <w:pStyle w:val="1"/>
        <w:numPr>
          <w:ilvl w:val="1"/>
          <w:numId w:val="141"/>
        </w:numPr>
        <w:tabs>
          <w:tab w:val="left" w:pos="2114"/>
        </w:tabs>
        <w:ind w:hanging="875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C50F66" w:rsidRDefault="008E5C92">
      <w:pPr>
        <w:pStyle w:val="a3"/>
        <w:spacing w:before="39" w:line="276" w:lineRule="auto"/>
        <w:ind w:right="10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C50F66" w:rsidRDefault="008E5C92">
      <w:pPr>
        <w:pStyle w:val="a3"/>
        <w:spacing w:line="276" w:lineRule="auto"/>
        <w:ind w:right="10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C50F66" w:rsidRDefault="008E5C92">
      <w:pPr>
        <w:pStyle w:val="a3"/>
        <w:spacing w:before="2" w:line="276" w:lineRule="auto"/>
        <w:ind w:right="108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C50F66" w:rsidRDefault="008E5C92">
      <w:pPr>
        <w:pStyle w:val="a3"/>
        <w:spacing w:line="276" w:lineRule="auto"/>
        <w:ind w:right="1081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:rsidR="00C50F66" w:rsidRDefault="00C50F66">
      <w:pPr>
        <w:spacing w:line="276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1077" w:firstLine="0"/>
      </w:pPr>
      <w:r>
        <w:lastRenderedPageBreak/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C50F66" w:rsidRDefault="008E5C92">
      <w:pPr>
        <w:pStyle w:val="a3"/>
        <w:spacing w:before="2" w:line="276" w:lineRule="auto"/>
        <w:ind w:right="108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C50F66" w:rsidRDefault="008E5C92">
      <w:pPr>
        <w:pStyle w:val="a3"/>
        <w:spacing w:before="1" w:line="276" w:lineRule="auto"/>
        <w:ind w:right="10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C50F66" w:rsidRDefault="008E5C92">
      <w:pPr>
        <w:pStyle w:val="a3"/>
        <w:spacing w:line="276" w:lineRule="auto"/>
        <w:ind w:right="10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C50F66" w:rsidRDefault="008E5C92">
      <w:pPr>
        <w:pStyle w:val="a3"/>
        <w:spacing w:before="80" w:line="276" w:lineRule="auto"/>
        <w:ind w:right="10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C50F66" w:rsidRDefault="008E5C92">
      <w:pPr>
        <w:pStyle w:val="a3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tab/>
        <w:t>(длительность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:rsidR="00C50F66" w:rsidRDefault="008E5C92">
      <w:pPr>
        <w:pStyle w:val="a3"/>
        <w:spacing w:before="2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:rsidR="00C50F66" w:rsidRDefault="008E5C92">
      <w:pPr>
        <w:pStyle w:val="a3"/>
        <w:spacing w:before="41" w:line="276" w:lineRule="auto"/>
        <w:ind w:right="10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C50F66" w:rsidRDefault="008E5C92">
      <w:pPr>
        <w:pStyle w:val="a3"/>
        <w:spacing w:line="275" w:lineRule="exact"/>
        <w:ind w:left="1239" w:firstLine="0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:rsidR="00C50F66" w:rsidRDefault="00C50F66">
      <w:pPr>
        <w:spacing w:line="275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1072" w:firstLine="0"/>
      </w:pPr>
      <w:r>
        <w:lastRenderedPageBreak/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C50F66" w:rsidRDefault="00C50F66">
      <w:pPr>
        <w:pStyle w:val="a3"/>
        <w:spacing w:before="2"/>
        <w:ind w:left="0" w:firstLine="0"/>
        <w:jc w:val="left"/>
        <w:rPr>
          <w:sz w:val="28"/>
        </w:rPr>
      </w:pPr>
    </w:p>
    <w:p w:rsidR="00C50F66" w:rsidRDefault="008E5C92">
      <w:pPr>
        <w:pStyle w:val="1"/>
        <w:spacing w:before="1"/>
        <w:ind w:left="663" w:right="5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C50F66" w:rsidRDefault="008E5C92">
      <w:pPr>
        <w:pStyle w:val="a3"/>
        <w:spacing w:before="72"/>
        <w:ind w:left="663" w:right="507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C50F66" w:rsidRDefault="00C50F66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76"/>
        <w:gridCol w:w="2449"/>
        <w:gridCol w:w="3386"/>
      </w:tblGrid>
      <w:tr w:rsidR="00C50F66">
        <w:trPr>
          <w:trHeight w:val="474"/>
        </w:trPr>
        <w:tc>
          <w:tcPr>
            <w:tcW w:w="4376" w:type="dxa"/>
            <w:shd w:val="clear" w:color="auto" w:fill="D9D9D9"/>
          </w:tcPr>
          <w:p w:rsidR="00C50F66" w:rsidRDefault="008E5C92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C50F66" w:rsidRDefault="008E5C92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C50F66" w:rsidRDefault="008E5C92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C50F66">
        <w:trPr>
          <w:trHeight w:val="477"/>
        </w:trPr>
        <w:tc>
          <w:tcPr>
            <w:tcW w:w="10211" w:type="dxa"/>
            <w:gridSpan w:val="3"/>
          </w:tcPr>
          <w:p w:rsidR="00C50F66" w:rsidRDefault="008E5C92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C50F66">
        <w:trPr>
          <w:trHeight w:val="472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C50F66">
        <w:trPr>
          <w:trHeight w:val="477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C50F66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:rsidR="00C50F66" w:rsidRDefault="008E5C92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C50F66" w:rsidRDefault="008E5C92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C50F66" w:rsidRDefault="008E5C92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50F66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50F66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50F66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50F66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sz w:val="28"/>
        </w:rPr>
      </w:pPr>
    </w:p>
    <w:tbl>
      <w:tblPr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76"/>
        <w:gridCol w:w="2449"/>
        <w:gridCol w:w="3386"/>
      </w:tblGrid>
      <w:tr w:rsidR="00C50F66">
        <w:trPr>
          <w:trHeight w:val="2313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50F66" w:rsidRDefault="008E5C92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C50F66" w:rsidRDefault="008E5C92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C50F66" w:rsidRDefault="008E5C92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C50F66" w:rsidRDefault="008E5C92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C50F66" w:rsidRDefault="00C50F66">
            <w:pPr>
              <w:pStyle w:val="TableParagraph"/>
              <w:ind w:left="0"/>
              <w:rPr>
                <w:sz w:val="26"/>
              </w:rPr>
            </w:pPr>
          </w:p>
          <w:p w:rsidR="00C50F66" w:rsidRDefault="00C50F66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C50F66" w:rsidRDefault="008E5C92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C50F66" w:rsidRDefault="008E5C92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C50F66" w:rsidRDefault="008E5C92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C50F66" w:rsidRDefault="008E5C92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50F66" w:rsidRDefault="008E5C92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C50F66" w:rsidRDefault="008E5C92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50F66">
        <w:trPr>
          <w:trHeight w:val="753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50F66">
        <w:trPr>
          <w:trHeight w:val="750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50F66">
        <w:trPr>
          <w:trHeight w:val="498"/>
        </w:trPr>
        <w:tc>
          <w:tcPr>
            <w:tcW w:w="10211" w:type="dxa"/>
            <w:gridSpan w:val="3"/>
          </w:tcPr>
          <w:p w:rsidR="00C50F66" w:rsidRDefault="008E5C92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C50F66">
        <w:trPr>
          <w:trHeight w:val="750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C50F66" w:rsidRDefault="008E5C92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C50F66" w:rsidRDefault="008E5C92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50F66">
        <w:trPr>
          <w:trHeight w:val="751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C50F66" w:rsidRDefault="008E5C92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C50F66" w:rsidRDefault="008E5C92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C50F66">
        <w:trPr>
          <w:trHeight w:val="474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C50F66">
        <w:trPr>
          <w:trHeight w:val="1043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C50F66" w:rsidRDefault="008E5C92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C50F66">
        <w:trPr>
          <w:trHeight w:val="474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76"/>
        <w:gridCol w:w="2449"/>
        <w:gridCol w:w="3386"/>
      </w:tblGrid>
      <w:tr w:rsidR="00C50F66">
        <w:trPr>
          <w:trHeight w:val="755"/>
        </w:trPr>
        <w:tc>
          <w:tcPr>
            <w:tcW w:w="4376" w:type="dxa"/>
          </w:tcPr>
          <w:p w:rsidR="00C50F66" w:rsidRDefault="008E5C92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C50F66" w:rsidRDefault="008E5C92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C50F66" w:rsidRDefault="008E5C92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C50F66" w:rsidRDefault="00C50F66">
      <w:pPr>
        <w:pStyle w:val="a3"/>
        <w:spacing w:before="5"/>
        <w:ind w:left="0" w:firstLine="0"/>
        <w:jc w:val="left"/>
        <w:rPr>
          <w:sz w:val="19"/>
        </w:rPr>
      </w:pPr>
    </w:p>
    <w:p w:rsidR="00C50F66" w:rsidRDefault="008E5C92">
      <w:pPr>
        <w:pStyle w:val="a3"/>
        <w:spacing w:before="90" w:line="276" w:lineRule="auto"/>
        <w:ind w:left="7557" w:right="10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C50F66" w:rsidRDefault="008E5C92">
      <w:pPr>
        <w:pStyle w:val="1"/>
        <w:spacing w:before="8"/>
        <w:ind w:left="81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41"/>
        <w:gridCol w:w="2549"/>
        <w:gridCol w:w="2549"/>
        <w:gridCol w:w="2669"/>
      </w:tblGrid>
      <w:tr w:rsidR="00C50F66">
        <w:trPr>
          <w:trHeight w:val="633"/>
        </w:trPr>
        <w:tc>
          <w:tcPr>
            <w:tcW w:w="2441" w:type="dxa"/>
            <w:vMerge w:val="restart"/>
          </w:tcPr>
          <w:p w:rsidR="00C50F66" w:rsidRDefault="008E5C92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:rsidR="00C50F66" w:rsidRDefault="008E5C92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0F66" w:rsidRDefault="008E5C92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C50F66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:rsidR="00C50F66" w:rsidRDefault="00C50F66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:rsidR="00C50F66" w:rsidRDefault="008E5C92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C50F66">
        <w:trPr>
          <w:trHeight w:val="316"/>
        </w:trPr>
        <w:tc>
          <w:tcPr>
            <w:tcW w:w="2441" w:type="dxa"/>
          </w:tcPr>
          <w:p w:rsidR="00C50F66" w:rsidRDefault="008E5C9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C50F66" w:rsidRDefault="008E5C92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C50F66">
        <w:trPr>
          <w:trHeight w:val="316"/>
        </w:trPr>
        <w:tc>
          <w:tcPr>
            <w:tcW w:w="2441" w:type="dxa"/>
          </w:tcPr>
          <w:p w:rsidR="00C50F66" w:rsidRDefault="008E5C9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C50F66" w:rsidRDefault="008E5C92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C50F66">
        <w:trPr>
          <w:trHeight w:val="319"/>
        </w:trPr>
        <w:tc>
          <w:tcPr>
            <w:tcW w:w="2441" w:type="dxa"/>
          </w:tcPr>
          <w:p w:rsidR="00C50F66" w:rsidRDefault="008E5C92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:rsidR="00C50F66" w:rsidRDefault="008E5C92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C50F66">
        <w:trPr>
          <w:trHeight w:val="316"/>
        </w:trPr>
        <w:tc>
          <w:tcPr>
            <w:tcW w:w="2441" w:type="dxa"/>
          </w:tcPr>
          <w:p w:rsidR="00C50F66" w:rsidRDefault="008E5C9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:rsidR="00C50F66" w:rsidRDefault="008E5C92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C50F66">
        <w:trPr>
          <w:trHeight w:val="318"/>
        </w:trPr>
        <w:tc>
          <w:tcPr>
            <w:tcW w:w="2441" w:type="dxa"/>
          </w:tcPr>
          <w:p w:rsidR="00C50F66" w:rsidRDefault="008E5C9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:rsidR="00C50F66" w:rsidRDefault="008E5C92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C50F66">
        <w:trPr>
          <w:trHeight w:val="316"/>
        </w:trPr>
        <w:tc>
          <w:tcPr>
            <w:tcW w:w="2441" w:type="dxa"/>
          </w:tcPr>
          <w:p w:rsidR="00C50F66" w:rsidRDefault="008E5C9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C50F66" w:rsidRDefault="008E5C92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C50F66" w:rsidRDefault="008E5C92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C50F66" w:rsidRDefault="00C50F66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C50F66" w:rsidRDefault="008E5C92">
      <w:pPr>
        <w:pStyle w:val="a3"/>
        <w:spacing w:before="90" w:line="276" w:lineRule="auto"/>
        <w:ind w:left="7557" w:right="10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C50F66" w:rsidRDefault="008E5C92">
      <w:pPr>
        <w:pStyle w:val="1"/>
        <w:spacing w:before="4" w:line="276" w:lineRule="auto"/>
        <w:ind w:left="672" w:right="8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ирежима</w:t>
      </w:r>
      <w:r>
        <w:rPr>
          <w:spacing w:val="-4"/>
        </w:rPr>
        <w:t xml:space="preserve"> </w:t>
      </w:r>
      <w:r>
        <w:t>обучения</w:t>
      </w:r>
    </w:p>
    <w:p w:rsidR="00C50F66" w:rsidRDefault="00C50F66">
      <w:pPr>
        <w:pStyle w:val="a3"/>
        <w:spacing w:before="1" w:after="1"/>
        <w:ind w:left="0" w:firstLine="0"/>
        <w:jc w:val="left"/>
        <w:rPr>
          <w:b/>
          <w:sz w:val="28"/>
        </w:rPr>
      </w:pPr>
    </w:p>
    <w:tbl>
      <w:tblPr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5"/>
        <w:gridCol w:w="2829"/>
        <w:gridCol w:w="5548"/>
      </w:tblGrid>
      <w:tr w:rsidR="00C50F66">
        <w:trPr>
          <w:trHeight w:val="952"/>
        </w:trPr>
        <w:tc>
          <w:tcPr>
            <w:tcW w:w="1835" w:type="dxa"/>
          </w:tcPr>
          <w:p w:rsidR="00C50F66" w:rsidRDefault="008E5C92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:rsidR="00C50F66" w:rsidRDefault="008E5C92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C50F66" w:rsidRDefault="008E5C9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:rsidR="00C50F66" w:rsidRDefault="008E5C92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C50F66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:rsidR="00C50F66" w:rsidRDefault="008E5C92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:rsidR="00C50F66" w:rsidRDefault="008E5C92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</w:tcPr>
          <w:p w:rsidR="00C50F66" w:rsidRDefault="008E5C92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C50F66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C50F66" w:rsidRDefault="00C50F66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50F66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C50F66" w:rsidRDefault="00C50F66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C50F66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:rsidR="00C50F66" w:rsidRDefault="008E5C92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C50F66" w:rsidRDefault="00C50F66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</w:tr>
      <w:tr w:rsidR="00C50F66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:rsidR="00C50F66" w:rsidRDefault="00C50F66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C50F66" w:rsidRDefault="008E5C9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:rsidR="00C50F66" w:rsidRDefault="008E5C9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C50F66" w:rsidRDefault="008E5C92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C50F66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:rsidR="00C50F66" w:rsidRDefault="008E5C92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C50F66" w:rsidRDefault="008E5C92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C50F66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:rsidR="00C50F66" w:rsidRDefault="00C50F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:rsidR="00C50F66" w:rsidRDefault="008E5C92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:rsidR="00C50F66" w:rsidRDefault="008E5C92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C50F66">
        <w:trPr>
          <w:trHeight w:val="332"/>
        </w:trPr>
        <w:tc>
          <w:tcPr>
            <w:tcW w:w="1835" w:type="dxa"/>
            <w:tcBorders>
              <w:top w:val="nil"/>
            </w:tcBorders>
          </w:tcPr>
          <w:p w:rsidR="00C50F66" w:rsidRDefault="00C50F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C50F66" w:rsidRDefault="00C50F66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C50F66" w:rsidRDefault="008E5C92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35"/>
        </w:rPr>
      </w:pPr>
    </w:p>
    <w:p w:rsidR="00C50F66" w:rsidRDefault="008E5C92">
      <w:pPr>
        <w:pStyle w:val="a3"/>
        <w:spacing w:line="278" w:lineRule="auto"/>
        <w:ind w:right="14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:rsidR="00C50F66" w:rsidRDefault="008E5C92">
      <w:pPr>
        <w:pStyle w:val="a5"/>
        <w:numPr>
          <w:ilvl w:val="3"/>
          <w:numId w:val="14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C50F66" w:rsidRDefault="008E5C92">
      <w:pPr>
        <w:pStyle w:val="a5"/>
        <w:numPr>
          <w:ilvl w:val="3"/>
          <w:numId w:val="14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C50F66" w:rsidRDefault="008E5C92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>
        <w:rPr>
          <w:spacing w:val="-57"/>
        </w:rPr>
        <w:t xml:space="preserve"> </w:t>
      </w:r>
      <w:r>
        <w:t>суточногорациона</w:t>
      </w:r>
      <w:r>
        <w:rPr>
          <w:spacing w:val="-3"/>
        </w:rPr>
        <w:t xml:space="preserve"> </w:t>
      </w:r>
      <w:r>
        <w:t>30%.</w:t>
      </w:r>
    </w:p>
    <w:p w:rsidR="00C50F66" w:rsidRDefault="00C50F66">
      <w:pPr>
        <w:spacing w:line="278" w:lineRule="auto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6" w:lineRule="auto"/>
        <w:ind w:right="1071" w:firstLine="142"/>
      </w:pPr>
      <w:r>
        <w:lastRenderedPageBreak/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C50F66" w:rsidRDefault="00C50F66">
      <w:pPr>
        <w:pStyle w:val="a3"/>
        <w:spacing w:before="11"/>
        <w:ind w:left="0" w:firstLine="0"/>
        <w:jc w:val="left"/>
        <w:rPr>
          <w:sz w:val="28"/>
        </w:rPr>
      </w:pPr>
    </w:p>
    <w:p w:rsidR="00C50F66" w:rsidRDefault="008E5C92">
      <w:pPr>
        <w:pStyle w:val="1"/>
        <w:ind w:left="663" w:right="926"/>
        <w:jc w:val="center"/>
      </w:pPr>
      <w:r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:rsidR="00C50F66" w:rsidRDefault="00C50F6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95"/>
        <w:gridCol w:w="1666"/>
        <w:gridCol w:w="1543"/>
        <w:gridCol w:w="1975"/>
        <w:gridCol w:w="1646"/>
        <w:gridCol w:w="1984"/>
      </w:tblGrid>
      <w:tr w:rsidR="00C50F66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:rsidR="00C50F66" w:rsidRDefault="00C50F66">
            <w:pPr>
              <w:pStyle w:val="TableParagraph"/>
              <w:ind w:left="0"/>
              <w:rPr>
                <w:b/>
                <w:sz w:val="27"/>
              </w:rPr>
            </w:pPr>
          </w:p>
          <w:p w:rsidR="00C50F66" w:rsidRDefault="008E5C9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:rsidR="00C50F66" w:rsidRDefault="008E5C92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:rsidR="00C50F66" w:rsidRDefault="008E5C92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C50F66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:rsidR="00C50F66" w:rsidRDefault="00C50F66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C50F66" w:rsidRDefault="008E5C92">
            <w:pPr>
              <w:pStyle w:val="TableParagraph"/>
              <w:spacing w:before="85"/>
              <w:ind w:left="2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:rsidR="00C50F66" w:rsidRDefault="008E5C92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5" w:type="dxa"/>
            <w:shd w:val="clear" w:color="auto" w:fill="D9D9D9"/>
          </w:tcPr>
          <w:p w:rsidR="00C50F66" w:rsidRDefault="008E5C92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9D9D9"/>
          </w:tcPr>
          <w:p w:rsidR="00C50F66" w:rsidRDefault="008E5C92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4" w:type="dxa"/>
            <w:shd w:val="clear" w:color="auto" w:fill="D9D9D9"/>
          </w:tcPr>
          <w:p w:rsidR="00C50F66" w:rsidRDefault="008E5C92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C50F66">
        <w:trPr>
          <w:trHeight w:val="474"/>
        </w:trPr>
        <w:tc>
          <w:tcPr>
            <w:tcW w:w="1395" w:type="dxa"/>
          </w:tcPr>
          <w:p w:rsidR="00C50F66" w:rsidRDefault="008E5C92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C50F66" w:rsidRDefault="008E5C92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3" w:type="dxa"/>
          </w:tcPr>
          <w:p w:rsidR="00C50F66" w:rsidRDefault="008E5C92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5" w:type="dxa"/>
          </w:tcPr>
          <w:p w:rsidR="00C50F66" w:rsidRDefault="008E5C92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:rsidR="00C50F66" w:rsidRDefault="008E5C92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C50F66" w:rsidRDefault="008E5C92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C50F66">
        <w:trPr>
          <w:trHeight w:val="477"/>
        </w:trPr>
        <w:tc>
          <w:tcPr>
            <w:tcW w:w="1395" w:type="dxa"/>
          </w:tcPr>
          <w:p w:rsidR="00C50F66" w:rsidRDefault="008E5C92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C50F66" w:rsidRDefault="008E5C92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3" w:type="dxa"/>
          </w:tcPr>
          <w:p w:rsidR="00C50F66" w:rsidRDefault="008E5C92">
            <w:pPr>
              <w:pStyle w:val="TableParagraph"/>
              <w:spacing w:before="86"/>
              <w:ind w:left="44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5" w:type="dxa"/>
          </w:tcPr>
          <w:p w:rsidR="00C50F66" w:rsidRDefault="008E5C92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:rsidR="00C50F66" w:rsidRDefault="008E5C92">
            <w:pPr>
              <w:pStyle w:val="TableParagraph"/>
              <w:spacing w:before="86"/>
              <w:ind w:left="41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4" w:type="dxa"/>
          </w:tcPr>
          <w:p w:rsidR="00C50F66" w:rsidRDefault="008E5C92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C50F66">
        <w:trPr>
          <w:trHeight w:val="474"/>
        </w:trPr>
        <w:tc>
          <w:tcPr>
            <w:tcW w:w="1395" w:type="dxa"/>
          </w:tcPr>
          <w:p w:rsidR="00C50F66" w:rsidRDefault="008E5C92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C50F66" w:rsidRDefault="008E5C92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3" w:type="dxa"/>
          </w:tcPr>
          <w:p w:rsidR="00C50F66" w:rsidRDefault="008E5C92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5" w:type="dxa"/>
          </w:tcPr>
          <w:p w:rsidR="00C50F66" w:rsidRDefault="008E5C92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:rsidR="00C50F66" w:rsidRDefault="008E5C92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C50F66" w:rsidRDefault="008E5C9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C50F66">
        <w:trPr>
          <w:trHeight w:val="477"/>
        </w:trPr>
        <w:tc>
          <w:tcPr>
            <w:tcW w:w="1395" w:type="dxa"/>
          </w:tcPr>
          <w:p w:rsidR="00C50F66" w:rsidRDefault="008E5C92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C50F66" w:rsidRDefault="008E5C92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3" w:type="dxa"/>
          </w:tcPr>
          <w:p w:rsidR="00C50F66" w:rsidRDefault="008E5C92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:rsidR="00C50F66" w:rsidRDefault="008E5C92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:rsidR="00C50F66" w:rsidRDefault="008E5C92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C50F66" w:rsidRDefault="008E5C9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C50F66" w:rsidRDefault="00C50F6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C50F66" w:rsidRDefault="008E5C92">
      <w:pPr>
        <w:ind w:left="663" w:right="93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</w:p>
    <w:p w:rsidR="00C50F66" w:rsidRDefault="00C50F66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69"/>
        <w:gridCol w:w="2234"/>
        <w:gridCol w:w="2410"/>
      </w:tblGrid>
      <w:tr w:rsidR="00C50F66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:rsidR="00C50F66" w:rsidRDefault="008E5C92">
            <w:pPr>
              <w:pStyle w:val="TableParagraph"/>
              <w:spacing w:before="85"/>
              <w:ind w:left="1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 w:rsidR="00C50F66" w:rsidRDefault="008E5C92">
            <w:pPr>
              <w:pStyle w:val="TableParagraph"/>
              <w:spacing w:before="85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C50F66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:rsidR="00C50F66" w:rsidRDefault="00C50F66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9D9D9"/>
          </w:tcPr>
          <w:p w:rsidR="00C50F66" w:rsidRDefault="008E5C92">
            <w:pPr>
              <w:pStyle w:val="TableParagraph"/>
              <w:spacing w:before="8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C50F66" w:rsidRDefault="008E5C92">
            <w:pPr>
              <w:pStyle w:val="TableParagraph"/>
              <w:spacing w:before="85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0F66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C50F66" w:rsidRDefault="008E5C92">
            <w:pPr>
              <w:pStyle w:val="TableParagraph"/>
              <w:spacing w:before="95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50F66">
        <w:trPr>
          <w:trHeight w:val="475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50F66">
        <w:trPr>
          <w:trHeight w:val="477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50F66">
        <w:trPr>
          <w:trHeight w:val="726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41" w:line="320" w:lineRule="atLeast"/>
              <w:ind w:left="6" w:right="265" w:firstLine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C50F66">
        <w:trPr>
          <w:trHeight w:val="477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748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 w:line="276" w:lineRule="auto"/>
              <w:ind w:left="6" w:right="1310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1046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7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C50F66" w:rsidRDefault="008E5C92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7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C50F66" w:rsidRDefault="008E5C92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C50F66">
        <w:trPr>
          <w:trHeight w:val="494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C50F66">
        <w:trPr>
          <w:trHeight w:val="477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7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C50F66">
        <w:trPr>
          <w:trHeight w:val="750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750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C50F66" w:rsidRDefault="008E5C9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C50F66" w:rsidRDefault="00C50F66">
      <w:pPr>
        <w:jc w:val="center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69"/>
        <w:gridCol w:w="2234"/>
        <w:gridCol w:w="2410"/>
      </w:tblGrid>
      <w:tr w:rsidR="00C50F66">
        <w:trPr>
          <w:trHeight w:val="753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C50F66" w:rsidRDefault="008E5C9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474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477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C50F66">
        <w:trPr>
          <w:trHeight w:val="750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3" w:line="278" w:lineRule="auto"/>
              <w:ind w:left="6" w:right="1290" w:firstLine="141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3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477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C50F66">
        <w:trPr>
          <w:trHeight w:val="748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3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C50F66">
        <w:trPr>
          <w:trHeight w:val="753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C50F66" w:rsidRDefault="008E5C92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C50F66">
        <w:trPr>
          <w:trHeight w:val="750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3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C50F66">
        <w:trPr>
          <w:trHeight w:val="537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C50F66">
        <w:trPr>
          <w:trHeight w:val="474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C50F66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C50F66" w:rsidRDefault="008E5C92">
            <w:pPr>
              <w:pStyle w:val="TableParagraph"/>
              <w:spacing w:before="95"/>
              <w:ind w:left="2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50F66">
        <w:trPr>
          <w:trHeight w:val="472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50F66">
        <w:trPr>
          <w:trHeight w:val="551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50F66">
        <w:trPr>
          <w:trHeight w:val="751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C50F66">
        <w:trPr>
          <w:trHeight w:val="1046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 w:line="278" w:lineRule="auto"/>
              <w:ind w:left="6" w:right="522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C50F66" w:rsidRDefault="008E5C92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C50F66" w:rsidRDefault="008E5C92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C50F66">
        <w:trPr>
          <w:trHeight w:val="477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C50F66">
        <w:trPr>
          <w:trHeight w:val="1043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  <w:p w:rsidR="00C50F66" w:rsidRDefault="008E5C92">
            <w:pPr>
              <w:pStyle w:val="TableParagraph"/>
              <w:spacing w:before="9" w:line="310" w:lineRule="atLeast"/>
              <w:ind w:left="6" w:right="1348"/>
              <w:rPr>
                <w:sz w:val="24"/>
              </w:rPr>
            </w:pPr>
            <w:r>
              <w:rPr>
                <w:sz w:val="24"/>
              </w:rPr>
              <w:t>постепенныйподъем,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477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C50F66">
        <w:trPr>
          <w:trHeight w:val="1363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6" w:line="276" w:lineRule="auto"/>
              <w:ind w:left="6" w:right="1759" w:firstLine="141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C50F66" w:rsidRDefault="008E5C9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6"/>
              <w:ind w:left="0" w:right="625"/>
              <w:jc w:val="right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6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753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C50F66" w:rsidRDefault="008E5C92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750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C50F66" w:rsidRDefault="008E5C9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C50F66" w:rsidRDefault="00C50F66">
      <w:pPr>
        <w:jc w:val="center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69"/>
        <w:gridCol w:w="2234"/>
        <w:gridCol w:w="2410"/>
      </w:tblGrid>
      <w:tr w:rsidR="00C50F66">
        <w:trPr>
          <w:trHeight w:val="477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7"/>
              <w:ind w:left="396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475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8"/>
              <w:ind w:left="417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8"/>
              <w:ind w:left="457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C50F66">
        <w:trPr>
          <w:trHeight w:val="753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 w:line="278" w:lineRule="auto"/>
              <w:ind w:left="6" w:right="1306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C50F66">
        <w:trPr>
          <w:trHeight w:val="474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C50F66">
        <w:trPr>
          <w:trHeight w:val="1043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C50F66" w:rsidRDefault="008E5C92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C50F66" w:rsidRDefault="008E5C92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C50F66">
        <w:trPr>
          <w:trHeight w:val="474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C50F66" w:rsidRDefault="00C50F66">
            <w:pPr>
              <w:pStyle w:val="TableParagraph"/>
              <w:ind w:left="0"/>
            </w:pPr>
          </w:p>
        </w:tc>
      </w:tr>
      <w:tr w:rsidR="00C50F66">
        <w:trPr>
          <w:trHeight w:val="474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C50F66">
        <w:trPr>
          <w:trHeight w:val="554"/>
        </w:trPr>
        <w:tc>
          <w:tcPr>
            <w:tcW w:w="5569" w:type="dxa"/>
          </w:tcPr>
          <w:p w:rsidR="00C50F66" w:rsidRDefault="008E5C92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C50F66" w:rsidRDefault="008E5C92">
            <w:pPr>
              <w:pStyle w:val="TableParagraph"/>
              <w:spacing w:before="88"/>
              <w:ind w:left="57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C50F66" w:rsidRDefault="008E5C92">
            <w:pPr>
              <w:pStyle w:val="TableParagraph"/>
              <w:spacing w:before="88"/>
              <w:ind w:left="61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8"/>
        </w:rPr>
      </w:pPr>
    </w:p>
    <w:p w:rsidR="00C50F66" w:rsidRDefault="008E5C92">
      <w:pPr>
        <w:pStyle w:val="1"/>
        <w:spacing w:before="90"/>
        <w:ind w:left="663" w:right="931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лет</w:t>
      </w:r>
    </w:p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55"/>
        <w:gridCol w:w="3039"/>
      </w:tblGrid>
      <w:tr w:rsidR="00C50F66">
        <w:trPr>
          <w:trHeight w:val="477"/>
        </w:trPr>
        <w:tc>
          <w:tcPr>
            <w:tcW w:w="7655" w:type="dxa"/>
            <w:shd w:val="clear" w:color="auto" w:fill="D9D9D9"/>
          </w:tcPr>
          <w:p w:rsidR="00C50F66" w:rsidRDefault="008E5C92">
            <w:pPr>
              <w:pStyle w:val="TableParagraph"/>
              <w:spacing w:before="87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9" w:type="dxa"/>
            <w:shd w:val="clear" w:color="auto" w:fill="D9D9D9"/>
          </w:tcPr>
          <w:p w:rsidR="00C50F66" w:rsidRDefault="008E5C92">
            <w:pPr>
              <w:pStyle w:val="TableParagraph"/>
              <w:spacing w:before="87"/>
              <w:ind w:left="82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C50F66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:rsidR="00C50F66" w:rsidRDefault="008E5C92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50F66">
        <w:trPr>
          <w:trHeight w:val="753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50F66">
        <w:trPr>
          <w:trHeight w:val="475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50F66">
        <w:trPr>
          <w:trHeight w:val="477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C50F66">
        <w:trPr>
          <w:trHeight w:val="750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C50F66" w:rsidRDefault="008E5C92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C50F66">
        <w:trPr>
          <w:trHeight w:val="537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C50F66">
        <w:trPr>
          <w:trHeight w:val="534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C50F66">
        <w:trPr>
          <w:trHeight w:val="537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C50F66">
        <w:trPr>
          <w:trHeight w:val="472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C50F66">
        <w:trPr>
          <w:trHeight w:val="753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C50F66">
        <w:trPr>
          <w:trHeight w:val="474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C50F66">
        <w:trPr>
          <w:trHeight w:val="477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52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C50F66">
        <w:trPr>
          <w:trHeight w:val="750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C50F66" w:rsidRDefault="008E5C9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55"/>
        <w:gridCol w:w="3039"/>
      </w:tblGrid>
      <w:tr w:rsidR="00C50F66">
        <w:trPr>
          <w:trHeight w:val="753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C50F66">
        <w:trPr>
          <w:trHeight w:val="474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C50F66">
        <w:trPr>
          <w:trHeight w:val="477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C50F66">
        <w:trPr>
          <w:trHeight w:val="474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C50F66">
        <w:trPr>
          <w:trHeight w:val="477"/>
        </w:trPr>
        <w:tc>
          <w:tcPr>
            <w:tcW w:w="10694" w:type="dxa"/>
            <w:gridSpan w:val="2"/>
            <w:shd w:val="clear" w:color="auto" w:fill="D9D9D9"/>
          </w:tcPr>
          <w:p w:rsidR="00C50F66" w:rsidRDefault="008E5C92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50F66">
        <w:trPr>
          <w:trHeight w:val="748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50F66">
        <w:trPr>
          <w:trHeight w:val="477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50F66">
        <w:trPr>
          <w:trHeight w:val="475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C50F66">
        <w:trPr>
          <w:trHeight w:val="1043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C50F66" w:rsidRDefault="008E5C92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C50F66" w:rsidRDefault="008E5C9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C50F66">
        <w:trPr>
          <w:trHeight w:val="474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C50F66">
        <w:trPr>
          <w:trHeight w:val="477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42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C50F66">
        <w:trPr>
          <w:trHeight w:val="474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C50F66">
        <w:trPr>
          <w:trHeight w:val="753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C50F66">
        <w:trPr>
          <w:trHeight w:val="475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C50F66">
        <w:trPr>
          <w:trHeight w:val="753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C50F66" w:rsidRDefault="008E5C9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C50F66">
        <w:trPr>
          <w:trHeight w:val="474"/>
        </w:trPr>
        <w:tc>
          <w:tcPr>
            <w:tcW w:w="7655" w:type="dxa"/>
          </w:tcPr>
          <w:p w:rsidR="00C50F66" w:rsidRDefault="00C50F66">
            <w:pPr>
              <w:pStyle w:val="TableParagraph"/>
              <w:ind w:left="0"/>
            </w:pP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C50F66">
        <w:trPr>
          <w:trHeight w:val="477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C50F66">
        <w:trPr>
          <w:trHeight w:val="472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C50F66">
        <w:trPr>
          <w:trHeight w:val="477"/>
        </w:trPr>
        <w:tc>
          <w:tcPr>
            <w:tcW w:w="7655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C50F66" w:rsidRDefault="008E5C92">
            <w:pPr>
              <w:pStyle w:val="TableParagraph"/>
              <w:spacing w:before="85"/>
              <w:ind w:left="7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C50F66" w:rsidRDefault="00C50F66">
      <w:pPr>
        <w:pStyle w:val="a3"/>
        <w:ind w:left="0" w:firstLine="0"/>
        <w:jc w:val="left"/>
        <w:rPr>
          <w:b/>
          <w:sz w:val="28"/>
        </w:rPr>
      </w:pPr>
    </w:p>
    <w:p w:rsidR="00C50F66" w:rsidRDefault="008E5C92">
      <w:pPr>
        <w:spacing w:before="90"/>
        <w:ind w:left="663" w:right="93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</w:p>
    <w:p w:rsidR="00C50F66" w:rsidRDefault="00C50F66">
      <w:pPr>
        <w:pStyle w:val="a3"/>
        <w:ind w:left="0" w:firstLine="0"/>
        <w:jc w:val="left"/>
        <w:rPr>
          <w:b/>
          <w:sz w:val="20"/>
        </w:rPr>
      </w:pPr>
    </w:p>
    <w:p w:rsidR="00C50F66" w:rsidRDefault="00C50F66">
      <w:pPr>
        <w:pStyle w:val="a3"/>
        <w:ind w:left="0" w:firstLine="0"/>
        <w:jc w:val="left"/>
        <w:rPr>
          <w:b/>
          <w:sz w:val="1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67"/>
        <w:gridCol w:w="1677"/>
        <w:gridCol w:w="1701"/>
        <w:gridCol w:w="1562"/>
        <w:gridCol w:w="1701"/>
      </w:tblGrid>
      <w:tr w:rsidR="00C50F66">
        <w:trPr>
          <w:trHeight w:val="474"/>
        </w:trPr>
        <w:tc>
          <w:tcPr>
            <w:tcW w:w="3567" w:type="dxa"/>
            <w:shd w:val="clear" w:color="auto" w:fill="D9D9D9"/>
          </w:tcPr>
          <w:p w:rsidR="00C50F66" w:rsidRDefault="008E5C9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D9D9D9"/>
          </w:tcPr>
          <w:p w:rsidR="00C50F66" w:rsidRDefault="008E5C92">
            <w:pPr>
              <w:pStyle w:val="TableParagraph"/>
              <w:spacing w:before="87"/>
              <w:ind w:left="380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2" w:type="dxa"/>
            <w:shd w:val="clear" w:color="auto" w:fill="D9D9D9"/>
          </w:tcPr>
          <w:p w:rsidR="00C50F66" w:rsidRDefault="008E5C92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  <w:shd w:val="clear" w:color="auto" w:fill="D9D9D9"/>
          </w:tcPr>
          <w:p w:rsidR="00C50F66" w:rsidRDefault="008E5C92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50F66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C50F66" w:rsidRDefault="008E5C92">
            <w:pPr>
              <w:pStyle w:val="TableParagraph"/>
              <w:spacing w:before="97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50F66">
        <w:trPr>
          <w:trHeight w:val="1362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 w:line="276" w:lineRule="auto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C50F66" w:rsidRDefault="008E5C9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</w:tbl>
    <w:p w:rsidR="00C50F66" w:rsidRDefault="00C50F66">
      <w:pPr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67"/>
        <w:gridCol w:w="1677"/>
        <w:gridCol w:w="1701"/>
        <w:gridCol w:w="1562"/>
        <w:gridCol w:w="1701"/>
      </w:tblGrid>
      <w:tr w:rsidR="00C50F66">
        <w:trPr>
          <w:trHeight w:val="477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7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50F66">
        <w:trPr>
          <w:trHeight w:val="475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8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8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1362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 w:line="276" w:lineRule="auto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50F66" w:rsidRDefault="008E5C92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328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296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C50F66">
        <w:trPr>
          <w:trHeight w:val="1041"/>
        </w:trPr>
        <w:tc>
          <w:tcPr>
            <w:tcW w:w="3567" w:type="dxa"/>
          </w:tcPr>
          <w:p w:rsidR="00C50F66" w:rsidRDefault="008E5C92">
            <w:pPr>
              <w:pStyle w:val="TableParagraph"/>
              <w:tabs>
                <w:tab w:val="left" w:pos="1519"/>
                <w:tab w:val="left" w:pos="1852"/>
                <w:tab w:val="left" w:pos="2484"/>
                <w:tab w:val="left" w:pos="3370"/>
              </w:tabs>
              <w:spacing w:before="83" w:line="276" w:lineRule="auto"/>
              <w:ind w:left="4" w:right="78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C50F66" w:rsidRDefault="008E5C9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3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C50F66">
        <w:trPr>
          <w:trHeight w:val="705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C50F66">
        <w:trPr>
          <w:trHeight w:val="477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6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C50F66">
        <w:trPr>
          <w:trHeight w:val="1041"/>
        </w:trPr>
        <w:tc>
          <w:tcPr>
            <w:tcW w:w="3567" w:type="dxa"/>
          </w:tcPr>
          <w:p w:rsidR="00C50F66" w:rsidRDefault="008E5C92">
            <w:pPr>
              <w:pStyle w:val="TableParagraph"/>
              <w:tabs>
                <w:tab w:val="left" w:pos="1696"/>
                <w:tab w:val="left" w:pos="2289"/>
                <w:tab w:val="left" w:pos="3055"/>
              </w:tabs>
              <w:spacing w:before="83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C50F66" w:rsidRDefault="008E5C92">
            <w:pPr>
              <w:pStyle w:val="TableParagraph"/>
              <w:tabs>
                <w:tab w:val="left" w:pos="1723"/>
                <w:tab w:val="left" w:pos="2844"/>
              </w:tabs>
              <w:spacing w:before="9" w:line="310" w:lineRule="atLeast"/>
              <w:ind w:left="4" w:right="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C50F66">
        <w:trPr>
          <w:trHeight w:val="570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C50F66">
        <w:trPr>
          <w:trHeight w:val="477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748"/>
        </w:trPr>
        <w:tc>
          <w:tcPr>
            <w:tcW w:w="3567" w:type="dxa"/>
          </w:tcPr>
          <w:p w:rsidR="00C50F66" w:rsidRDefault="008E5C92">
            <w:pPr>
              <w:pStyle w:val="TableParagraph"/>
              <w:tabs>
                <w:tab w:val="left" w:pos="1759"/>
              </w:tabs>
              <w:spacing w:before="83" w:line="278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C50F66">
        <w:trPr>
          <w:trHeight w:val="1363"/>
        </w:trPr>
        <w:tc>
          <w:tcPr>
            <w:tcW w:w="3567" w:type="dxa"/>
          </w:tcPr>
          <w:p w:rsidR="00C50F66" w:rsidRDefault="008E5C92">
            <w:pPr>
              <w:pStyle w:val="TableParagraph"/>
              <w:tabs>
                <w:tab w:val="left" w:pos="1756"/>
                <w:tab w:val="left" w:pos="2844"/>
              </w:tabs>
              <w:spacing w:before="87" w:line="276" w:lineRule="auto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C50F66" w:rsidRDefault="008E5C92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7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7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7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7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C50F66">
        <w:trPr>
          <w:trHeight w:val="474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C50F66">
        <w:trPr>
          <w:trHeight w:val="474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C50F66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C50F66" w:rsidRDefault="008E5C92">
            <w:pPr>
              <w:pStyle w:val="TableParagraph"/>
              <w:spacing w:before="95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50F66">
        <w:trPr>
          <w:trHeight w:val="1677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 w:line="276" w:lineRule="auto"/>
              <w:ind w:left="4" w:right="365" w:firstLine="141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C50F66" w:rsidRDefault="008E5C92">
            <w:pPr>
              <w:pStyle w:val="TableParagraph"/>
              <w:tabs>
                <w:tab w:val="left" w:pos="2248"/>
              </w:tabs>
              <w:spacing w:line="275" w:lineRule="exact"/>
              <w:ind w:left="4" w:firstLine="14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утренняя</w:t>
            </w:r>
          </w:p>
          <w:p w:rsidR="00C50F66" w:rsidRDefault="008E5C92">
            <w:pPr>
              <w:pStyle w:val="TableParagraph"/>
              <w:tabs>
                <w:tab w:val="left" w:pos="1461"/>
                <w:tab w:val="left" w:pos="2054"/>
                <w:tab w:val="left" w:pos="2932"/>
              </w:tabs>
              <w:spacing w:before="9" w:line="310" w:lineRule="atLeast"/>
              <w:ind w:left="4" w:right="38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50F66">
        <w:trPr>
          <w:trHeight w:val="570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50F66">
        <w:trPr>
          <w:trHeight w:val="753"/>
        </w:trPr>
        <w:tc>
          <w:tcPr>
            <w:tcW w:w="3567" w:type="dxa"/>
          </w:tcPr>
          <w:p w:rsidR="00C50F66" w:rsidRDefault="008E5C92">
            <w:pPr>
              <w:pStyle w:val="TableParagraph"/>
              <w:tabs>
                <w:tab w:val="left" w:pos="1459"/>
              </w:tabs>
              <w:spacing w:before="85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0F66">
        <w:trPr>
          <w:trHeight w:val="570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</w:tbl>
    <w:p w:rsidR="00C50F66" w:rsidRDefault="00C50F66">
      <w:pPr>
        <w:jc w:val="right"/>
        <w:rPr>
          <w:sz w:val="24"/>
        </w:r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C50F6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67"/>
        <w:gridCol w:w="1677"/>
        <w:gridCol w:w="1701"/>
        <w:gridCol w:w="1562"/>
        <w:gridCol w:w="1701"/>
      </w:tblGrid>
      <w:tr w:rsidR="00C50F66">
        <w:trPr>
          <w:trHeight w:val="1305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7" w:line="276" w:lineRule="auto"/>
              <w:ind w:left="4" w:right="380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спрогулки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7"/>
              <w:ind w:left="328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7"/>
              <w:ind w:left="296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7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7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C50F66">
        <w:trPr>
          <w:trHeight w:val="474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C50F66">
        <w:trPr>
          <w:trHeight w:val="1043"/>
        </w:trPr>
        <w:tc>
          <w:tcPr>
            <w:tcW w:w="3567" w:type="dxa"/>
          </w:tcPr>
          <w:p w:rsidR="00C50F66" w:rsidRDefault="008E5C92">
            <w:pPr>
              <w:pStyle w:val="TableParagraph"/>
              <w:tabs>
                <w:tab w:val="left" w:pos="1596"/>
                <w:tab w:val="left" w:pos="2088"/>
                <w:tab w:val="left" w:pos="2757"/>
              </w:tabs>
              <w:spacing w:before="85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C50F66" w:rsidRDefault="008E5C92">
            <w:pPr>
              <w:pStyle w:val="TableParagraph"/>
              <w:tabs>
                <w:tab w:val="left" w:pos="1574"/>
                <w:tab w:val="left" w:pos="2544"/>
              </w:tabs>
              <w:spacing w:before="9" w:line="310" w:lineRule="atLeast"/>
              <w:ind w:left="4" w:right="3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C50F66">
        <w:trPr>
          <w:trHeight w:val="573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C50F66">
        <w:trPr>
          <w:trHeight w:val="750"/>
        </w:trPr>
        <w:tc>
          <w:tcPr>
            <w:tcW w:w="3567" w:type="dxa"/>
          </w:tcPr>
          <w:p w:rsidR="00C50F66" w:rsidRDefault="008E5C92">
            <w:pPr>
              <w:pStyle w:val="TableParagraph"/>
              <w:tabs>
                <w:tab w:val="left" w:pos="1459"/>
              </w:tabs>
              <w:spacing w:before="83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C50F66">
        <w:trPr>
          <w:trHeight w:val="1044"/>
        </w:trPr>
        <w:tc>
          <w:tcPr>
            <w:tcW w:w="3567" w:type="dxa"/>
          </w:tcPr>
          <w:p w:rsidR="00C50F66" w:rsidRDefault="008E5C92">
            <w:pPr>
              <w:pStyle w:val="TableParagraph"/>
              <w:tabs>
                <w:tab w:val="left" w:pos="1704"/>
                <w:tab w:val="left" w:pos="2184"/>
              </w:tabs>
              <w:spacing w:before="86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:rsidR="00C50F66" w:rsidRDefault="008E5C92">
            <w:pPr>
              <w:pStyle w:val="TableParagraph"/>
              <w:tabs>
                <w:tab w:val="left" w:pos="1459"/>
              </w:tabs>
              <w:spacing w:before="9" w:line="310" w:lineRule="atLeast"/>
              <w:ind w:left="4" w:right="38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6"/>
              <w:ind w:left="236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C50F66">
        <w:trPr>
          <w:trHeight w:val="496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C50F66">
        <w:trPr>
          <w:trHeight w:val="486"/>
        </w:trPr>
        <w:tc>
          <w:tcPr>
            <w:tcW w:w="3567" w:type="dxa"/>
          </w:tcPr>
          <w:p w:rsidR="00C50F66" w:rsidRDefault="008E5C9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:rsidR="00C50F66" w:rsidRDefault="008E5C9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7"/>
              <w:ind w:left="394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C50F66" w:rsidRDefault="008E5C92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C50F66" w:rsidRDefault="008E5C92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C50F66" w:rsidRDefault="00C50F66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C50F66" w:rsidRDefault="008E5C92">
      <w:pPr>
        <w:pStyle w:val="a3"/>
        <w:spacing w:before="90" w:line="278" w:lineRule="auto"/>
        <w:ind w:right="8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:rsidR="00C50F66" w:rsidRDefault="008E5C92">
      <w:pPr>
        <w:pStyle w:val="a3"/>
        <w:spacing w:line="276" w:lineRule="auto"/>
        <w:ind w:right="84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:rsidR="00C50F66" w:rsidRDefault="008E5C92">
      <w:pPr>
        <w:pStyle w:val="a3"/>
        <w:spacing w:line="276" w:lineRule="auto"/>
        <w:ind w:right="834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C50F66" w:rsidRDefault="008E5C92">
      <w:pPr>
        <w:pStyle w:val="a3"/>
        <w:spacing w:line="276" w:lineRule="auto"/>
        <w:ind w:right="83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:rsidR="00C50F66" w:rsidRDefault="008E5C92">
      <w:pPr>
        <w:pStyle w:val="a3"/>
        <w:spacing w:line="276" w:lineRule="auto"/>
        <w:ind w:right="837"/>
      </w:pPr>
      <w:r>
        <w:t>Возможность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зонам.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дождливые,</w:t>
      </w:r>
      <w:r>
        <w:rPr>
          <w:spacing w:val="-3"/>
        </w:rPr>
        <w:t xml:space="preserve"> </w:t>
      </w:r>
      <w:r>
        <w:t>ветреные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 в зале.</w:t>
      </w:r>
    </w:p>
    <w:p w:rsidR="00C50F66" w:rsidRDefault="00C50F66">
      <w:pPr>
        <w:pStyle w:val="a3"/>
        <w:spacing w:before="9"/>
        <w:ind w:left="0" w:firstLine="0"/>
        <w:jc w:val="left"/>
        <w:rPr>
          <w:sz w:val="27"/>
        </w:rPr>
      </w:pPr>
    </w:p>
    <w:p w:rsidR="00C50F66" w:rsidRDefault="008E5C92">
      <w:pPr>
        <w:pStyle w:val="1"/>
        <w:numPr>
          <w:ilvl w:val="1"/>
          <w:numId w:val="141"/>
        </w:numPr>
        <w:tabs>
          <w:tab w:val="left" w:pos="2114"/>
        </w:tabs>
        <w:ind w:hanging="875"/>
        <w:jc w:val="both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:rsidR="00C50F66" w:rsidRDefault="008E5C92">
      <w:pPr>
        <w:pStyle w:val="a3"/>
        <w:spacing w:before="36" w:line="276" w:lineRule="auto"/>
        <w:ind w:right="832"/>
      </w:pPr>
      <w:r>
        <w:rPr>
          <w:spacing w:val="-1"/>
        </w:rPr>
        <w:t>Календарный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План)</w:t>
      </w:r>
      <w:r>
        <w:rPr>
          <w:spacing w:val="-15"/>
        </w:rPr>
        <w:t xml:space="preserve"> </w:t>
      </w:r>
      <w:r>
        <w:t>разработан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 ответственных</w:t>
      </w:r>
      <w:r>
        <w:rPr>
          <w:spacing w:val="2"/>
        </w:rPr>
        <w:t xml:space="preserve"> </w:t>
      </w:r>
      <w:r>
        <w:t>лиц.</w:t>
      </w:r>
    </w:p>
    <w:p w:rsidR="00C50F66" w:rsidRDefault="008E5C92">
      <w:pPr>
        <w:pStyle w:val="a3"/>
        <w:spacing w:before="1" w:line="276" w:lineRule="auto"/>
        <w:ind w:right="8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:rsidR="00C50F66" w:rsidRDefault="008E5C92">
      <w:pPr>
        <w:pStyle w:val="a3"/>
        <w:spacing w:line="275" w:lineRule="exact"/>
        <w:ind w:left="1239" w:firstLine="0"/>
      </w:pPr>
      <w:r>
        <w:t>Все</w:t>
      </w:r>
      <w:r>
        <w:rPr>
          <w:spacing w:val="19"/>
        </w:rPr>
        <w:t xml:space="preserve"> </w:t>
      </w:r>
      <w:r>
        <w:t>мероприятия</w:t>
      </w:r>
      <w:r>
        <w:rPr>
          <w:spacing w:val="75"/>
        </w:rPr>
        <w:t xml:space="preserve"> </w:t>
      </w:r>
      <w:r>
        <w:t>должны</w:t>
      </w:r>
      <w:r>
        <w:rPr>
          <w:spacing w:val="75"/>
        </w:rPr>
        <w:t xml:space="preserve"> </w:t>
      </w:r>
      <w:r>
        <w:t>проводиться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программы,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</w:p>
    <w:p w:rsidR="00C50F66" w:rsidRDefault="00C50F66">
      <w:pPr>
        <w:spacing w:line="275" w:lineRule="exact"/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/>
        <w:ind w:firstLine="0"/>
        <w:jc w:val="left"/>
      </w:pPr>
      <w:r>
        <w:lastRenderedPageBreak/>
        <w:t>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воспитанников.</w:t>
      </w:r>
    </w:p>
    <w:p w:rsidR="00C50F66" w:rsidRDefault="008E5C92">
      <w:pPr>
        <w:pStyle w:val="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left"/>
      </w:pPr>
      <w:r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:rsidR="00C50F66" w:rsidRDefault="008E5C92">
      <w:pPr>
        <w:spacing w:line="275" w:lineRule="exact"/>
        <w:ind w:left="1239"/>
        <w:rPr>
          <w:b/>
          <w:sz w:val="24"/>
        </w:rPr>
      </w:pPr>
      <w:r>
        <w:rPr>
          <w:b/>
          <w:sz w:val="24"/>
        </w:rPr>
        <w:t>Январь:</w:t>
      </w:r>
    </w:p>
    <w:p w:rsidR="00C50F66" w:rsidRDefault="008E5C92">
      <w:pPr>
        <w:pStyle w:val="a3"/>
        <w:spacing w:before="36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4"/>
        </w:rPr>
        <w:t xml:space="preserve"> </w:t>
      </w:r>
      <w:r>
        <w:t>блокады.</w:t>
      </w:r>
    </w:p>
    <w:p w:rsidR="00C50F66" w:rsidRDefault="008E5C92">
      <w:pPr>
        <w:pStyle w:val="1"/>
        <w:spacing w:before="48"/>
        <w:ind w:left="1239"/>
        <w:jc w:val="left"/>
      </w:pPr>
      <w:r>
        <w:t>Февраль:</w:t>
      </w:r>
    </w:p>
    <w:p w:rsidR="00C50F66" w:rsidRDefault="008E5C92">
      <w:pPr>
        <w:pStyle w:val="a3"/>
        <w:spacing w:before="36"/>
        <w:ind w:left="1239" w:firstLine="0"/>
        <w:jc w:val="left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 w:rsidR="00C50F66" w:rsidRDefault="008E5C92">
      <w:pPr>
        <w:pStyle w:val="a3"/>
        <w:spacing w:before="41" w:line="276" w:lineRule="auto"/>
        <w:ind w:left="1239" w:right="4925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C50F66" w:rsidRDefault="008E5C92">
      <w:pPr>
        <w:pStyle w:val="1"/>
        <w:spacing w:before="6"/>
        <w:ind w:left="1239"/>
        <w:jc w:val="left"/>
      </w:pPr>
      <w:r>
        <w:t>Март:</w:t>
      </w:r>
    </w:p>
    <w:p w:rsidR="00C50F66" w:rsidRDefault="008E5C92">
      <w:pPr>
        <w:pStyle w:val="a3"/>
        <w:spacing w:before="36"/>
        <w:ind w:left="1239" w:firstLine="0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C50F66" w:rsidRDefault="008E5C92">
      <w:pPr>
        <w:pStyle w:val="a3"/>
        <w:spacing w:before="41" w:line="276" w:lineRule="auto"/>
        <w:ind w:left="1242" w:right="5054" w:hanging="3"/>
        <w:jc w:val="left"/>
      </w:pPr>
      <w:r>
        <w:t>18 марта: 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 w:rsidR="00C50F66" w:rsidRDefault="008E5C92">
      <w:pPr>
        <w:pStyle w:val="1"/>
        <w:spacing w:before="6"/>
        <w:ind w:left="1239"/>
        <w:jc w:val="left"/>
      </w:pPr>
      <w:r>
        <w:t>Апрель:</w:t>
      </w:r>
    </w:p>
    <w:p w:rsidR="00C50F66" w:rsidRDefault="008E5C92">
      <w:pPr>
        <w:pStyle w:val="a3"/>
        <w:spacing w:before="37"/>
        <w:ind w:left="1239" w:firstLine="0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</w:t>
      </w:r>
    </w:p>
    <w:p w:rsidR="00C50F66" w:rsidRDefault="008E5C92">
      <w:pPr>
        <w:pStyle w:val="a3"/>
        <w:spacing w:before="40" w:line="278" w:lineRule="auto"/>
        <w:ind w:left="1239" w:right="6478" w:firstLine="0"/>
        <w:rPr>
          <w:b/>
        </w:rPr>
      </w:pPr>
      <w:r>
        <w:t>22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8"/>
        </w:rPr>
        <w:t xml:space="preserve"> </w:t>
      </w:r>
      <w:r>
        <w:rPr>
          <w:b/>
        </w:rPr>
        <w:t>Май:</w:t>
      </w:r>
    </w:p>
    <w:p w:rsidR="00C50F66" w:rsidRDefault="008E5C92">
      <w:pPr>
        <w:pStyle w:val="a3"/>
        <w:spacing w:line="268" w:lineRule="exact"/>
        <w:ind w:left="1239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:rsidR="00C50F66" w:rsidRDefault="008E5C92">
      <w:pPr>
        <w:pStyle w:val="a3"/>
        <w:spacing w:before="41" w:line="276" w:lineRule="auto"/>
        <w:ind w:left="1239" w:right="4117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:rsidR="00C50F66" w:rsidRDefault="008E5C92">
      <w:pPr>
        <w:pStyle w:val="1"/>
        <w:spacing w:before="6"/>
        <w:ind w:left="1239"/>
        <w:jc w:val="left"/>
      </w:pPr>
      <w:r>
        <w:t>Июнь:</w:t>
      </w:r>
    </w:p>
    <w:p w:rsidR="00C50F66" w:rsidRDefault="008E5C92">
      <w:pPr>
        <w:pStyle w:val="a3"/>
        <w:spacing w:before="36" w:line="276" w:lineRule="auto"/>
        <w:ind w:left="1239" w:right="5401"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C50F66" w:rsidRDefault="008E5C92">
      <w:pPr>
        <w:pStyle w:val="a3"/>
        <w:spacing w:line="276" w:lineRule="auto"/>
        <w:ind w:right="828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 w:rsidR="00C50F66" w:rsidRDefault="008E5C92">
      <w:pPr>
        <w:pStyle w:val="a3"/>
        <w:spacing w:before="1"/>
        <w:ind w:left="1239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работника</w:t>
      </w:r>
    </w:p>
    <w:p w:rsidR="00C50F66" w:rsidRDefault="008E5C92">
      <w:pPr>
        <w:pStyle w:val="1"/>
        <w:spacing w:before="45"/>
        <w:ind w:left="1239"/>
        <w:jc w:val="left"/>
      </w:pPr>
      <w:r>
        <w:t>Июль:</w:t>
      </w:r>
    </w:p>
    <w:p w:rsidR="00C50F66" w:rsidRDefault="008E5C92">
      <w:pPr>
        <w:pStyle w:val="a3"/>
        <w:spacing w:before="39" w:line="278" w:lineRule="auto"/>
        <w:ind w:left="1239" w:right="6001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C50F66" w:rsidRDefault="008E5C92">
      <w:pPr>
        <w:pStyle w:val="a3"/>
        <w:spacing w:line="266" w:lineRule="exact"/>
        <w:ind w:left="1239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Воздушно-десантных</w:t>
      </w:r>
      <w:r>
        <w:rPr>
          <w:spacing w:val="-4"/>
        </w:rPr>
        <w:t xml:space="preserve"> </w:t>
      </w:r>
      <w:r>
        <w:t>войск</w:t>
      </w:r>
    </w:p>
    <w:p w:rsidR="00C50F66" w:rsidRDefault="008E5C92">
      <w:pPr>
        <w:pStyle w:val="a3"/>
        <w:spacing w:before="43"/>
        <w:ind w:left="1239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C50F66" w:rsidRDefault="008E5C92">
      <w:pPr>
        <w:pStyle w:val="1"/>
        <w:spacing w:before="45"/>
        <w:ind w:left="1239"/>
        <w:jc w:val="left"/>
      </w:pPr>
      <w:r>
        <w:t>Сентябрь:</w:t>
      </w:r>
    </w:p>
    <w:p w:rsidR="00C50F66" w:rsidRDefault="008E5C92">
      <w:pPr>
        <w:pStyle w:val="a3"/>
        <w:spacing w:before="36"/>
        <w:ind w:left="1239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</w:t>
      </w:r>
    </w:p>
    <w:p w:rsidR="00C50F66" w:rsidRDefault="008E5C92">
      <w:pPr>
        <w:pStyle w:val="a3"/>
        <w:spacing w:before="42"/>
        <w:ind w:left="1239" w:firstLine="0"/>
        <w:jc w:val="left"/>
      </w:pPr>
      <w:r>
        <w:t>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 w:rsidR="00C50F66" w:rsidRDefault="008E5C92">
      <w:pPr>
        <w:pStyle w:val="a3"/>
        <w:spacing w:before="43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 w:rsidR="00C50F66" w:rsidRDefault="008E5C92">
      <w:pPr>
        <w:pStyle w:val="1"/>
        <w:spacing w:before="46"/>
        <w:ind w:left="1239"/>
        <w:jc w:val="left"/>
      </w:pPr>
      <w:r>
        <w:t>Октябрь:</w:t>
      </w:r>
    </w:p>
    <w:p w:rsidR="00C50F66" w:rsidRDefault="008E5C92">
      <w:pPr>
        <w:pStyle w:val="a3"/>
        <w:spacing w:before="36" w:line="276" w:lineRule="auto"/>
        <w:ind w:left="1242" w:right="1623" w:hanging="3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4"/>
        </w:rPr>
        <w:t xml:space="preserve"> </w:t>
      </w:r>
      <w:r>
        <w:t>учителя</w:t>
      </w:r>
    </w:p>
    <w:p w:rsidR="00C50F66" w:rsidRDefault="008E5C92">
      <w:pPr>
        <w:pStyle w:val="a3"/>
        <w:spacing w:before="1"/>
        <w:ind w:left="1239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3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C50F66" w:rsidRDefault="008E5C92">
      <w:pPr>
        <w:pStyle w:val="a3"/>
        <w:spacing w:before="41"/>
        <w:ind w:left="1239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:rsidR="00C50F66" w:rsidRDefault="008E5C92">
      <w:pPr>
        <w:pStyle w:val="1"/>
        <w:spacing w:before="45"/>
        <w:ind w:left="1239"/>
        <w:jc w:val="left"/>
      </w:pPr>
      <w:r>
        <w:t>Ноябрь:</w:t>
      </w:r>
    </w:p>
    <w:p w:rsidR="00C50F66" w:rsidRDefault="008E5C92">
      <w:pPr>
        <w:pStyle w:val="a3"/>
        <w:spacing w:before="36"/>
        <w:ind w:left="1239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C50F66" w:rsidRDefault="00C50F66">
      <w:pPr>
        <w:sectPr w:rsidR="00C50F66">
          <w:pgSz w:w="12000" w:h="16970"/>
          <w:pgMar w:top="1020" w:right="300" w:bottom="280" w:left="460" w:header="509" w:footer="0" w:gutter="0"/>
          <w:cols w:space="720"/>
        </w:sectPr>
      </w:pPr>
    </w:p>
    <w:p w:rsidR="00C50F66" w:rsidRDefault="008E5C92">
      <w:pPr>
        <w:pStyle w:val="a3"/>
        <w:spacing w:before="100" w:line="278" w:lineRule="auto"/>
        <w:ind w:left="1239" w:right="2841" w:firstLine="0"/>
        <w:jc w:val="left"/>
      </w:pPr>
      <w:r>
        <w:lastRenderedPageBreak/>
        <w:t>10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C50F66" w:rsidRDefault="008E5C92">
      <w:pPr>
        <w:pStyle w:val="a3"/>
        <w:spacing w:line="272" w:lineRule="exact"/>
        <w:ind w:left="1239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C50F66" w:rsidRDefault="008E5C92">
      <w:pPr>
        <w:pStyle w:val="1"/>
        <w:spacing w:before="46"/>
        <w:ind w:left="1239"/>
        <w:jc w:val="left"/>
      </w:pPr>
      <w:r>
        <w:t>Декабрь:</w:t>
      </w:r>
    </w:p>
    <w:p w:rsidR="00C50F66" w:rsidRDefault="008E5C92">
      <w:pPr>
        <w:pStyle w:val="a3"/>
        <w:spacing w:before="36" w:line="278" w:lineRule="auto"/>
        <w:ind w:left="1242" w:right="2528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</w:t>
      </w:r>
    </w:p>
    <w:p w:rsidR="00C50F66" w:rsidRDefault="008E5C92">
      <w:pPr>
        <w:pStyle w:val="a3"/>
        <w:spacing w:line="276" w:lineRule="auto"/>
        <w:ind w:left="1239" w:right="1750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 w:rsidR="00C50F66" w:rsidRDefault="008E5C92">
      <w:pPr>
        <w:pStyle w:val="a3"/>
        <w:spacing w:line="275" w:lineRule="exact"/>
        <w:ind w:left="1239" w:firstLine="0"/>
        <w:jc w:val="left"/>
      </w:pPr>
      <w:r>
        <w:t>31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sectPr w:rsidR="00C50F66" w:rsidSect="00B82284">
      <w:pgSz w:w="12000" w:h="16970"/>
      <w:pgMar w:top="1020" w:right="300" w:bottom="280" w:left="460" w:header="5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3D9" w:rsidRDefault="003773D9">
      <w:r>
        <w:separator/>
      </w:r>
    </w:p>
  </w:endnote>
  <w:endnote w:type="continuationSeparator" w:id="0">
    <w:p w:rsidR="003773D9" w:rsidRDefault="0037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3D9" w:rsidRDefault="003773D9">
      <w:r>
        <w:separator/>
      </w:r>
    </w:p>
  </w:footnote>
  <w:footnote w:type="continuationSeparator" w:id="0">
    <w:p w:rsidR="003773D9" w:rsidRDefault="00377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C92" w:rsidRDefault="00B82284">
    <w:pPr>
      <w:pStyle w:val="a3"/>
      <w:spacing w:line="14" w:lineRule="auto"/>
      <w:ind w:left="0" w:firstLine="0"/>
      <w:jc w:val="left"/>
      <w:rPr>
        <w:sz w:val="20"/>
      </w:rPr>
    </w:pPr>
    <w:r w:rsidRPr="00B822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45pt;margin-top:24.4pt;width:21.15pt;height:13.05pt;z-index:-251658752;mso-position-horizontal-relative:page;mso-position-vertical-relative:page" filled="f" stroked="f">
          <v:textbox inset="0,0,0,0">
            <w:txbxContent>
              <w:p w:rsidR="008E5C92" w:rsidRDefault="00B8228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E5C9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112C5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4E4E29"/>
    <w:multiLevelType w:val="multilevel"/>
    <w:tmpl w:val="804E4E29"/>
    <w:lvl w:ilvl="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">
    <w:nsid w:val="813A4B87"/>
    <w:multiLevelType w:val="multilevel"/>
    <w:tmpl w:val="813A4B87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">
    <w:nsid w:val="825EC3C5"/>
    <w:multiLevelType w:val="multilevel"/>
    <w:tmpl w:val="825EC3C5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3">
    <w:nsid w:val="845B5372"/>
    <w:multiLevelType w:val="multilevel"/>
    <w:tmpl w:val="845B5372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">
    <w:nsid w:val="8461FADE"/>
    <w:multiLevelType w:val="multilevel"/>
    <w:tmpl w:val="8461FADE"/>
    <w:lvl w:ilvl="0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5">
    <w:nsid w:val="883B3669"/>
    <w:multiLevelType w:val="multilevel"/>
    <w:tmpl w:val="883B3669"/>
    <w:lvl w:ilvl="0">
      <w:start w:val="1"/>
      <w:numFmt w:val="decimal"/>
      <w:lvlText w:val="%1)"/>
      <w:lvlJc w:val="left"/>
      <w:pPr>
        <w:ind w:left="672" w:hanging="26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6">
    <w:nsid w:val="8CAEB125"/>
    <w:multiLevelType w:val="multilevel"/>
    <w:tmpl w:val="8CAEB125"/>
    <w:lvl w:ilvl="0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7">
    <w:nsid w:val="91995D4F"/>
    <w:multiLevelType w:val="multilevel"/>
    <w:tmpl w:val="91995D4F"/>
    <w:lvl w:ilvl="0">
      <w:start w:val="1"/>
      <w:numFmt w:val="decimal"/>
      <w:lvlText w:val="%1)"/>
      <w:lvlJc w:val="left"/>
      <w:pPr>
        <w:ind w:left="1695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8">
    <w:nsid w:val="91B69C97"/>
    <w:multiLevelType w:val="multilevel"/>
    <w:tmpl w:val="91B69C97"/>
    <w:lvl w:ilvl="0">
      <w:start w:val="1"/>
      <w:numFmt w:val="decimal"/>
      <w:lvlText w:val="%1)"/>
      <w:lvlJc w:val="left"/>
      <w:pPr>
        <w:ind w:left="180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9">
    <w:nsid w:val="9239341B"/>
    <w:multiLevelType w:val="multilevel"/>
    <w:tmpl w:val="9239341B"/>
    <w:lvl w:ilvl="0"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0">
    <w:nsid w:val="9288B902"/>
    <w:multiLevelType w:val="multilevel"/>
    <w:tmpl w:val="9288B902"/>
    <w:lvl w:ilvl="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">
    <w:nsid w:val="9377BC45"/>
    <w:multiLevelType w:val="multilevel"/>
    <w:tmpl w:val="9377BC45"/>
    <w:lvl w:ilvl="0">
      <w:start w:val="2"/>
      <w:numFmt w:val="decimal"/>
      <w:lvlText w:val="%1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12">
    <w:nsid w:val="98CD717A"/>
    <w:multiLevelType w:val="multilevel"/>
    <w:tmpl w:val="98CD717A"/>
    <w:lvl w:ilvl="0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13">
    <w:nsid w:val="9ACF65A0"/>
    <w:multiLevelType w:val="multilevel"/>
    <w:tmpl w:val="9ACF65A0"/>
    <w:lvl w:ilvl="0">
      <w:start w:val="1"/>
      <w:numFmt w:val="decimal"/>
      <w:lvlText w:val="%1."/>
      <w:lvlJc w:val="left"/>
      <w:pPr>
        <w:ind w:left="67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14">
    <w:nsid w:val="9C11E984"/>
    <w:multiLevelType w:val="multilevel"/>
    <w:tmpl w:val="9C11E984"/>
    <w:lvl w:ilvl="0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15">
    <w:nsid w:val="9C7198AA"/>
    <w:multiLevelType w:val="multilevel"/>
    <w:tmpl w:val="9C7198AA"/>
    <w:lvl w:ilvl="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16">
    <w:nsid w:val="9C8AC8EF"/>
    <w:multiLevelType w:val="multilevel"/>
    <w:tmpl w:val="9C8AC8EF"/>
    <w:lvl w:ilvl="0">
      <w:start w:val="1"/>
      <w:numFmt w:val="decimal"/>
      <w:lvlText w:val="%1)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17">
    <w:nsid w:val="9D5D7490"/>
    <w:multiLevelType w:val="multilevel"/>
    <w:tmpl w:val="9D5D7490"/>
    <w:lvl w:ilvl="0">
      <w:start w:val="2"/>
      <w:numFmt w:val="decimal"/>
      <w:lvlText w:val="%1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18">
    <w:nsid w:val="9D7EB8E6"/>
    <w:multiLevelType w:val="multilevel"/>
    <w:tmpl w:val="9D7EB8E6"/>
    <w:lvl w:ilvl="0">
      <w:numFmt w:val="bullet"/>
      <w:lvlText w:val="-"/>
      <w:lvlJc w:val="left"/>
      <w:pPr>
        <w:ind w:left="67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5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548"/>
      </w:pPr>
      <w:rPr>
        <w:rFonts w:hint="default"/>
        <w:lang w:val="ru-RU" w:eastAsia="en-US" w:bidi="ar-SA"/>
      </w:rPr>
    </w:lvl>
  </w:abstractNum>
  <w:abstractNum w:abstractNumId="19">
    <w:nsid w:val="9DFC6F65"/>
    <w:multiLevelType w:val="multilevel"/>
    <w:tmpl w:val="9DFC6F65"/>
    <w:lvl w:ilvl="0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20">
    <w:nsid w:val="9F81B9F9"/>
    <w:multiLevelType w:val="multilevel"/>
    <w:tmpl w:val="9F81B9F9"/>
    <w:lvl w:ilvl="0">
      <w:start w:val="1"/>
      <w:numFmt w:val="decimal"/>
      <w:lvlText w:val="%1)"/>
      <w:lvlJc w:val="left"/>
      <w:pPr>
        <w:ind w:left="672" w:hanging="32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21">
    <w:nsid w:val="A0C93552"/>
    <w:multiLevelType w:val="multilevel"/>
    <w:tmpl w:val="A0C93552"/>
    <w:lvl w:ilvl="0">
      <w:start w:val="1"/>
      <w:numFmt w:val="decimal"/>
      <w:lvlText w:val="%1)"/>
      <w:lvlJc w:val="left"/>
      <w:pPr>
        <w:ind w:left="1239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abstractNum w:abstractNumId="22">
    <w:nsid w:val="A0F05207"/>
    <w:multiLevelType w:val="multilevel"/>
    <w:tmpl w:val="A0F05207"/>
    <w:lvl w:ilvl="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23">
    <w:nsid w:val="A9AC3AA7"/>
    <w:multiLevelType w:val="multilevel"/>
    <w:tmpl w:val="A9AC3AA7"/>
    <w:lvl w:ilvl="0">
      <w:start w:val="1"/>
      <w:numFmt w:val="decimal"/>
      <w:lvlText w:val="%1)"/>
      <w:lvlJc w:val="left"/>
      <w:pPr>
        <w:ind w:left="672" w:hanging="34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24">
    <w:nsid w:val="AAF3F3FA"/>
    <w:multiLevelType w:val="multilevel"/>
    <w:tmpl w:val="AAF3F3FA"/>
    <w:lvl w:ilvl="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25">
    <w:nsid w:val="B0ED9BEA"/>
    <w:multiLevelType w:val="multilevel"/>
    <w:tmpl w:val="B0ED9BEA"/>
    <w:lvl w:ilvl="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26">
    <w:nsid w:val="B0F1ACD9"/>
    <w:multiLevelType w:val="multilevel"/>
    <w:tmpl w:val="B0F1ACD9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7">
    <w:nsid w:val="B23A94A9"/>
    <w:multiLevelType w:val="multilevel"/>
    <w:tmpl w:val="B23A94A9"/>
    <w:lvl w:ilvl="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28">
    <w:nsid w:val="B53F3350"/>
    <w:multiLevelType w:val="multilevel"/>
    <w:tmpl w:val="B53F3350"/>
    <w:lvl w:ilvl="0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29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30">
    <w:nsid w:val="B88D21A8"/>
    <w:multiLevelType w:val="multilevel"/>
    <w:tmpl w:val="B88D21A8"/>
    <w:lvl w:ilvl="0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31">
    <w:nsid w:val="B8CEF35B"/>
    <w:multiLevelType w:val="multilevel"/>
    <w:tmpl w:val="B8CEF35B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32">
    <w:nsid w:val="BB64CFA9"/>
    <w:multiLevelType w:val="multilevel"/>
    <w:tmpl w:val="BB64CFA9"/>
    <w:lvl w:ilvl="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3">
    <w:nsid w:val="BCECA0B4"/>
    <w:multiLevelType w:val="multilevel"/>
    <w:tmpl w:val="BCECA0B4"/>
    <w:lvl w:ilvl="0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34">
    <w:nsid w:val="BDA1395C"/>
    <w:multiLevelType w:val="multilevel"/>
    <w:tmpl w:val="BDA1395C"/>
    <w:lvl w:ilvl="0">
      <w:start w:val="2"/>
      <w:numFmt w:val="decimal"/>
      <w:lvlText w:val="%1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35">
    <w:nsid w:val="BE8A4F4C"/>
    <w:multiLevelType w:val="multilevel"/>
    <w:tmpl w:val="BE8A4F4C"/>
    <w:lvl w:ilvl="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36">
    <w:nsid w:val="BE923771"/>
    <w:multiLevelType w:val="multilevel"/>
    <w:tmpl w:val="BE923771"/>
    <w:lvl w:ilvl="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37">
    <w:nsid w:val="BF205925"/>
    <w:multiLevelType w:val="multilevel"/>
    <w:tmpl w:val="BF205925"/>
    <w:lvl w:ilvl="0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38">
    <w:nsid w:val="BF50FE6B"/>
    <w:multiLevelType w:val="multilevel"/>
    <w:tmpl w:val="BF50FE6B"/>
    <w:lvl w:ilvl="0">
      <w:start w:val="1"/>
      <w:numFmt w:val="decimal"/>
      <w:lvlText w:val="%1)"/>
      <w:lvlJc w:val="left"/>
      <w:pPr>
        <w:ind w:left="672" w:hanging="33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39">
    <w:nsid w:val="C0915F4F"/>
    <w:multiLevelType w:val="multilevel"/>
    <w:tmpl w:val="C0915F4F"/>
    <w:lvl w:ilvl="0">
      <w:start w:val="1"/>
      <w:numFmt w:val="decimal"/>
      <w:lvlText w:val="%1)"/>
      <w:lvlJc w:val="left"/>
      <w:pPr>
        <w:ind w:left="1796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40">
    <w:nsid w:val="C4E0D24A"/>
    <w:multiLevelType w:val="multilevel"/>
    <w:tmpl w:val="C4E0D24A"/>
    <w:lvl w:ilvl="0">
      <w:start w:val="1"/>
      <w:numFmt w:val="decimal"/>
      <w:lvlText w:val="%1)"/>
      <w:lvlJc w:val="left"/>
      <w:pPr>
        <w:ind w:left="1239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4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476"/>
      </w:pPr>
      <w:rPr>
        <w:rFonts w:hint="default"/>
        <w:lang w:val="ru-RU" w:eastAsia="en-US" w:bidi="ar-SA"/>
      </w:rPr>
    </w:lvl>
  </w:abstractNum>
  <w:abstractNum w:abstractNumId="41">
    <w:nsid w:val="C8879AEF"/>
    <w:multiLevelType w:val="multilevel"/>
    <w:tmpl w:val="C8879AEF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2">
    <w:nsid w:val="C90D1B09"/>
    <w:multiLevelType w:val="multilevel"/>
    <w:tmpl w:val="C90D1B09"/>
    <w:lvl w:ilvl="0">
      <w:start w:val="2"/>
      <w:numFmt w:val="decimal"/>
      <w:lvlText w:val="%1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  <w:jc w:val="left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43">
    <w:nsid w:val="CD699D1D"/>
    <w:multiLevelType w:val="multilevel"/>
    <w:tmpl w:val="CD699D1D"/>
    <w:lvl w:ilvl="0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44">
    <w:nsid w:val="CF092B84"/>
    <w:multiLevelType w:val="multilevel"/>
    <w:tmpl w:val="CF092B84"/>
    <w:lvl w:ilvl="0">
      <w:numFmt w:val="bullet"/>
      <w:lvlText w:val="–"/>
      <w:lvlJc w:val="left"/>
      <w:pPr>
        <w:ind w:left="672" w:hanging="428"/>
      </w:pPr>
      <w:rPr>
        <w:rFonts w:hint="default"/>
        <w:w w:val="97"/>
        <w:lang w:val="ru-RU" w:eastAsia="en-US" w:bidi="ar-SA"/>
      </w:rPr>
    </w:lvl>
    <w:lvl w:ilvl="1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45">
    <w:nsid w:val="D1EB1714"/>
    <w:multiLevelType w:val="multilevel"/>
    <w:tmpl w:val="D1EB1714"/>
    <w:lvl w:ilvl="0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46">
    <w:nsid w:val="D7936317"/>
    <w:multiLevelType w:val="multilevel"/>
    <w:tmpl w:val="D7936317"/>
    <w:lvl w:ilvl="0">
      <w:start w:val="8"/>
      <w:numFmt w:val="decimal"/>
      <w:lvlText w:val="%1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47">
    <w:nsid w:val="D7D140E4"/>
    <w:multiLevelType w:val="multilevel"/>
    <w:tmpl w:val="D7D140E4"/>
    <w:lvl w:ilvl="0">
      <w:start w:val="1"/>
      <w:numFmt w:val="decimal"/>
      <w:lvlText w:val="%1)"/>
      <w:lvlJc w:val="left"/>
      <w:pPr>
        <w:ind w:left="672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48">
    <w:nsid w:val="D7F9FE59"/>
    <w:multiLevelType w:val="multilevel"/>
    <w:tmpl w:val="D7F9FE59"/>
    <w:lvl w:ilvl="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49">
    <w:nsid w:val="DAD3A854"/>
    <w:multiLevelType w:val="multilevel"/>
    <w:tmpl w:val="DAD3A854"/>
    <w:lvl w:ilvl="0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50">
    <w:nsid w:val="DCBA6B53"/>
    <w:multiLevelType w:val="multilevel"/>
    <w:tmpl w:val="DCBA6B53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1">
    <w:nsid w:val="E0294EC7"/>
    <w:multiLevelType w:val="multilevel"/>
    <w:tmpl w:val="E0294EC7"/>
    <w:lvl w:ilvl="0">
      <w:start w:val="1"/>
      <w:numFmt w:val="decimal"/>
      <w:lvlText w:val="%1)"/>
      <w:lvlJc w:val="left"/>
      <w:pPr>
        <w:ind w:left="672" w:hanging="32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52">
    <w:nsid w:val="E093A4B0"/>
    <w:multiLevelType w:val="multilevel"/>
    <w:tmpl w:val="E093A4B0"/>
    <w:lvl w:ilvl="0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53">
    <w:nsid w:val="E43A772E"/>
    <w:multiLevelType w:val="multilevel"/>
    <w:tmpl w:val="E43A772E"/>
    <w:lvl w:ilvl="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54">
    <w:nsid w:val="E504947C"/>
    <w:multiLevelType w:val="multilevel"/>
    <w:tmpl w:val="E504947C"/>
    <w:lvl w:ilvl="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55">
    <w:nsid w:val="E52D9448"/>
    <w:multiLevelType w:val="multilevel"/>
    <w:tmpl w:val="E52D9448"/>
    <w:lvl w:ilvl="0">
      <w:start w:val="1"/>
      <w:numFmt w:val="decimal"/>
      <w:lvlText w:val="%1)"/>
      <w:lvlJc w:val="left"/>
      <w:pPr>
        <w:ind w:left="672" w:hanging="44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56">
    <w:nsid w:val="E7B27C5B"/>
    <w:multiLevelType w:val="multilevel"/>
    <w:tmpl w:val="E7B27C5B"/>
    <w:lvl w:ilvl="0">
      <w:start w:val="2"/>
      <w:numFmt w:val="decimal"/>
      <w:lvlText w:val="%1"/>
      <w:lvlJc w:val="left"/>
      <w:pPr>
        <w:ind w:left="1822" w:hanging="5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57">
    <w:nsid w:val="EA28CC15"/>
    <w:multiLevelType w:val="multilevel"/>
    <w:tmpl w:val="EA28CC15"/>
    <w:lvl w:ilvl="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58">
    <w:nsid w:val="F0E89278"/>
    <w:multiLevelType w:val="multilevel"/>
    <w:tmpl w:val="F0E89278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9">
    <w:nsid w:val="F237ACA1"/>
    <w:multiLevelType w:val="multilevel"/>
    <w:tmpl w:val="F237ACA1"/>
    <w:lvl w:ilvl="0">
      <w:start w:val="3"/>
      <w:numFmt w:val="decimal"/>
      <w:lvlText w:val="%1"/>
      <w:lvlJc w:val="left"/>
      <w:pPr>
        <w:ind w:left="2113" w:hanging="8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60">
    <w:nsid w:val="F3A33954"/>
    <w:multiLevelType w:val="multilevel"/>
    <w:tmpl w:val="F3A33954"/>
    <w:lvl w:ilvl="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61">
    <w:nsid w:val="F4A942FE"/>
    <w:multiLevelType w:val="multilevel"/>
    <w:tmpl w:val="F4A942FE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62">
    <w:nsid w:val="F4B5D9F5"/>
    <w:multiLevelType w:val="multilevel"/>
    <w:tmpl w:val="F4B5D9F5"/>
    <w:lvl w:ilvl="0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63">
    <w:nsid w:val="F585BF25"/>
    <w:multiLevelType w:val="multilevel"/>
    <w:tmpl w:val="F585BF25"/>
    <w:lvl w:ilvl="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64">
    <w:nsid w:val="F689643B"/>
    <w:multiLevelType w:val="multilevel"/>
    <w:tmpl w:val="F689643B"/>
    <w:lvl w:ilvl="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65">
    <w:nsid w:val="F7735DC9"/>
    <w:multiLevelType w:val="multilevel"/>
    <w:tmpl w:val="F7735DC9"/>
    <w:lvl w:ilvl="0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66">
    <w:nsid w:val="FEC2EA36"/>
    <w:multiLevelType w:val="multilevel"/>
    <w:tmpl w:val="FEC2EA36"/>
    <w:lvl w:ilvl="0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67">
    <w:nsid w:val="0053208E"/>
    <w:multiLevelType w:val="multilevel"/>
    <w:tmpl w:val="0053208E"/>
    <w:lvl w:ilvl="0">
      <w:start w:val="1"/>
      <w:numFmt w:val="upperRoman"/>
      <w:lvlText w:val="%1."/>
      <w:lvlJc w:val="left"/>
      <w:pPr>
        <w:ind w:left="514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750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360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70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80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9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0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10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20" w:hanging="874"/>
      </w:pPr>
      <w:rPr>
        <w:rFonts w:hint="default"/>
        <w:lang w:val="ru-RU" w:eastAsia="en-US" w:bidi="ar-SA"/>
      </w:rPr>
    </w:lvl>
  </w:abstractNum>
  <w:abstractNum w:abstractNumId="68">
    <w:nsid w:val="01836A6D"/>
    <w:multiLevelType w:val="multilevel"/>
    <w:tmpl w:val="01836A6D"/>
    <w:lvl w:ilvl="0">
      <w:start w:val="1"/>
      <w:numFmt w:val="decimal"/>
      <w:lvlText w:val="%1)"/>
      <w:lvlJc w:val="left"/>
      <w:pPr>
        <w:ind w:left="672" w:hanging="34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69">
    <w:nsid w:val="0248C179"/>
    <w:multiLevelType w:val="multilevel"/>
    <w:tmpl w:val="0248C179"/>
    <w:lvl w:ilvl="0"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70">
    <w:nsid w:val="03A63A41"/>
    <w:multiLevelType w:val="multilevel"/>
    <w:tmpl w:val="03A63A41"/>
    <w:lvl w:ilvl="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71">
    <w:nsid w:val="03C240C0"/>
    <w:multiLevelType w:val="multilevel"/>
    <w:tmpl w:val="03C240C0"/>
    <w:lvl w:ilvl="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72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672" w:hanging="36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73">
    <w:nsid w:val="0709FD3E"/>
    <w:multiLevelType w:val="multilevel"/>
    <w:tmpl w:val="0709FD3E"/>
    <w:lvl w:ilvl="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74">
    <w:nsid w:val="0C0E1E13"/>
    <w:multiLevelType w:val="multilevel"/>
    <w:tmpl w:val="0C0E1E13"/>
    <w:lvl w:ilvl="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75">
    <w:nsid w:val="0CEF100B"/>
    <w:multiLevelType w:val="multilevel"/>
    <w:tmpl w:val="0CEF100B"/>
    <w:lvl w:ilvl="0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76">
    <w:nsid w:val="0DC629B0"/>
    <w:multiLevelType w:val="multilevel"/>
    <w:tmpl w:val="0DC629B0"/>
    <w:lvl w:ilvl="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77">
    <w:nsid w:val="0E640482"/>
    <w:multiLevelType w:val="multilevel"/>
    <w:tmpl w:val="0E640482"/>
    <w:lvl w:ilvl="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78">
    <w:nsid w:val="0F9F9CCA"/>
    <w:multiLevelType w:val="multilevel"/>
    <w:tmpl w:val="0F9F9CCA"/>
    <w:lvl w:ilvl="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79">
    <w:nsid w:val="10D591E5"/>
    <w:multiLevelType w:val="multilevel"/>
    <w:tmpl w:val="10D591E5"/>
    <w:lvl w:ilvl="0">
      <w:start w:val="2"/>
      <w:numFmt w:val="decimal"/>
      <w:lvlText w:val="%1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80">
    <w:nsid w:val="10F0DB0B"/>
    <w:multiLevelType w:val="multilevel"/>
    <w:tmpl w:val="10F0DB0B"/>
    <w:lvl w:ilvl="0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81">
    <w:nsid w:val="12EADF99"/>
    <w:multiLevelType w:val="multilevel"/>
    <w:tmpl w:val="12EADF99"/>
    <w:lvl w:ilvl="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82">
    <w:nsid w:val="1450273B"/>
    <w:multiLevelType w:val="multilevel"/>
    <w:tmpl w:val="1450273B"/>
    <w:lvl w:ilvl="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83">
    <w:nsid w:val="18F74015"/>
    <w:multiLevelType w:val="multilevel"/>
    <w:tmpl w:val="18F74015"/>
    <w:lvl w:ilvl="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84">
    <w:nsid w:val="1ACDE60F"/>
    <w:multiLevelType w:val="multilevel"/>
    <w:tmpl w:val="1ACDE60F"/>
    <w:lvl w:ilvl="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85">
    <w:nsid w:val="1AD50295"/>
    <w:multiLevelType w:val="multilevel"/>
    <w:tmpl w:val="1AD50295"/>
    <w:lvl w:ilvl="0">
      <w:start w:val="1"/>
      <w:numFmt w:val="decimal"/>
      <w:lvlText w:val="%1)"/>
      <w:lvlJc w:val="left"/>
      <w:pPr>
        <w:ind w:left="672" w:hanging="26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86">
    <w:nsid w:val="1BCBBCF0"/>
    <w:multiLevelType w:val="multilevel"/>
    <w:tmpl w:val="1BCBBCF0"/>
    <w:lvl w:ilvl="0">
      <w:start w:val="1"/>
      <w:numFmt w:val="decimal"/>
      <w:lvlText w:val="%1)"/>
      <w:lvlJc w:val="left"/>
      <w:pPr>
        <w:ind w:left="67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7">
    <w:nsid w:val="1C257C7B"/>
    <w:multiLevelType w:val="multilevel"/>
    <w:tmpl w:val="1C257C7B"/>
    <w:lvl w:ilvl="0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88">
    <w:nsid w:val="2007DCFD"/>
    <w:multiLevelType w:val="multilevel"/>
    <w:tmpl w:val="2007DCFD"/>
    <w:lvl w:ilvl="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89">
    <w:nsid w:val="21B3B1B1"/>
    <w:multiLevelType w:val="multilevel"/>
    <w:tmpl w:val="21B3B1B1"/>
    <w:lvl w:ilvl="0">
      <w:start w:val="1"/>
      <w:numFmt w:val="decimal"/>
      <w:lvlText w:val="%1)"/>
      <w:lvlJc w:val="left"/>
      <w:pPr>
        <w:ind w:left="672" w:hanging="42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42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27"/>
      </w:pPr>
      <w:rPr>
        <w:rFonts w:hint="default"/>
        <w:lang w:val="ru-RU" w:eastAsia="en-US" w:bidi="ar-SA"/>
      </w:rPr>
    </w:lvl>
  </w:abstractNum>
  <w:abstractNum w:abstractNumId="90">
    <w:nsid w:val="227C9188"/>
    <w:multiLevelType w:val="multilevel"/>
    <w:tmpl w:val="227C9188"/>
    <w:lvl w:ilvl="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91">
    <w:nsid w:val="23E97754"/>
    <w:multiLevelType w:val="multilevel"/>
    <w:tmpl w:val="23E97754"/>
    <w:lvl w:ilvl="0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92">
    <w:nsid w:val="243FCF68"/>
    <w:multiLevelType w:val="multilevel"/>
    <w:tmpl w:val="243FCF68"/>
    <w:lvl w:ilvl="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93">
    <w:nsid w:val="2470EC97"/>
    <w:multiLevelType w:val="multilevel"/>
    <w:tmpl w:val="2470EC97"/>
    <w:lvl w:ilvl="0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94">
    <w:nsid w:val="251342A6"/>
    <w:multiLevelType w:val="multilevel"/>
    <w:tmpl w:val="251342A6"/>
    <w:lvl w:ilvl="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95">
    <w:nsid w:val="25B654F3"/>
    <w:multiLevelType w:val="multilevel"/>
    <w:tmpl w:val="25B654F3"/>
    <w:lvl w:ilvl="0">
      <w:numFmt w:val="bullet"/>
      <w:lvlText w:val="-"/>
      <w:lvlJc w:val="left"/>
      <w:pPr>
        <w:ind w:left="123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240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40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0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214"/>
      </w:pPr>
      <w:rPr>
        <w:rFonts w:hint="default"/>
        <w:lang w:val="ru-RU" w:eastAsia="en-US" w:bidi="ar-SA"/>
      </w:rPr>
    </w:lvl>
  </w:abstractNum>
  <w:abstractNum w:abstractNumId="96">
    <w:nsid w:val="2A8F537B"/>
    <w:multiLevelType w:val="multilevel"/>
    <w:tmpl w:val="2A8F537B"/>
    <w:lvl w:ilvl="0">
      <w:start w:val="1"/>
      <w:numFmt w:val="decimal"/>
      <w:lvlText w:val="%1)"/>
      <w:lvlJc w:val="left"/>
      <w:pPr>
        <w:ind w:left="672" w:hanging="716"/>
        <w:jc w:val="left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97">
    <w:nsid w:val="2B3F3F89"/>
    <w:multiLevelType w:val="multilevel"/>
    <w:tmpl w:val="2B3F3F89"/>
    <w:lvl w:ilvl="0">
      <w:start w:val="1"/>
      <w:numFmt w:val="decimal"/>
      <w:lvlText w:val="%1)"/>
      <w:lvlJc w:val="left"/>
      <w:pPr>
        <w:ind w:left="672" w:hanging="43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98">
    <w:nsid w:val="2F2D79CE"/>
    <w:multiLevelType w:val="multilevel"/>
    <w:tmpl w:val="2F2D79CE"/>
    <w:lvl w:ilvl="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99">
    <w:nsid w:val="30A0AC00"/>
    <w:multiLevelType w:val="multilevel"/>
    <w:tmpl w:val="30A0AC00"/>
    <w:lvl w:ilvl="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00">
    <w:nsid w:val="30FC5B15"/>
    <w:multiLevelType w:val="multilevel"/>
    <w:tmpl w:val="30FC5B15"/>
    <w:lvl w:ilvl="0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01">
    <w:nsid w:val="322D85CA"/>
    <w:multiLevelType w:val="multilevel"/>
    <w:tmpl w:val="322D85CA"/>
    <w:lvl w:ilvl="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02">
    <w:nsid w:val="32A7AF2D"/>
    <w:multiLevelType w:val="multilevel"/>
    <w:tmpl w:val="32A7AF2D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3">
    <w:nsid w:val="35E83B33"/>
    <w:multiLevelType w:val="multilevel"/>
    <w:tmpl w:val="35E83B33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4">
    <w:nsid w:val="39A0D9AC"/>
    <w:multiLevelType w:val="multilevel"/>
    <w:tmpl w:val="39A0D9AC"/>
    <w:lvl w:ilvl="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05">
    <w:nsid w:val="3A7FBA26"/>
    <w:multiLevelType w:val="multilevel"/>
    <w:tmpl w:val="3A7FBA26"/>
    <w:lvl w:ilvl="0">
      <w:start w:val="1"/>
      <w:numFmt w:val="decimal"/>
      <w:lvlText w:val="%1)"/>
      <w:lvlJc w:val="left"/>
      <w:pPr>
        <w:ind w:left="149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106">
    <w:nsid w:val="3B8127DF"/>
    <w:multiLevelType w:val="multilevel"/>
    <w:tmpl w:val="3B8127DF"/>
    <w:lvl w:ilvl="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07">
    <w:nsid w:val="3FE315B6"/>
    <w:multiLevelType w:val="multilevel"/>
    <w:tmpl w:val="3FE315B6"/>
    <w:lvl w:ilvl="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08">
    <w:nsid w:val="40B249F9"/>
    <w:multiLevelType w:val="multilevel"/>
    <w:tmpl w:val="40B249F9"/>
    <w:lvl w:ilvl="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09">
    <w:nsid w:val="40F245EA"/>
    <w:multiLevelType w:val="multilevel"/>
    <w:tmpl w:val="40F245EA"/>
    <w:lvl w:ilvl="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10">
    <w:nsid w:val="46A08BB8"/>
    <w:multiLevelType w:val="multilevel"/>
    <w:tmpl w:val="46A08BB8"/>
    <w:lvl w:ilvl="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11">
    <w:nsid w:val="4A51D704"/>
    <w:multiLevelType w:val="multilevel"/>
    <w:tmpl w:val="4A51D704"/>
    <w:lvl w:ilvl="0">
      <w:start w:val="1"/>
      <w:numFmt w:val="decimal"/>
      <w:lvlText w:val="%1)"/>
      <w:lvlJc w:val="left"/>
      <w:pPr>
        <w:ind w:left="672" w:hanging="28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112">
    <w:nsid w:val="4C1BAE26"/>
    <w:multiLevelType w:val="multilevel"/>
    <w:tmpl w:val="4C1BAE26"/>
    <w:lvl w:ilvl="0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3">
    <w:nsid w:val="4C3D7A74"/>
    <w:multiLevelType w:val="multilevel"/>
    <w:tmpl w:val="4C3D7A74"/>
    <w:lvl w:ilvl="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4">
    <w:nsid w:val="4CD1E351"/>
    <w:multiLevelType w:val="multilevel"/>
    <w:tmpl w:val="4CD1E351"/>
    <w:lvl w:ilvl="0">
      <w:start w:val="1"/>
      <w:numFmt w:val="decimal"/>
      <w:lvlText w:val="%1)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115">
    <w:nsid w:val="4D4DC07F"/>
    <w:multiLevelType w:val="multilevel"/>
    <w:tmpl w:val="4D4DC07F"/>
    <w:lvl w:ilvl="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6">
    <w:nsid w:val="4D63189B"/>
    <w:multiLevelType w:val="multilevel"/>
    <w:tmpl w:val="4D63189B"/>
    <w:lvl w:ilvl="0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abstractNum w:abstractNumId="117">
    <w:nsid w:val="4D94DA66"/>
    <w:multiLevelType w:val="multilevel"/>
    <w:tmpl w:val="4D94DA66"/>
    <w:lvl w:ilvl="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18">
    <w:nsid w:val="4FB438A5"/>
    <w:multiLevelType w:val="multilevel"/>
    <w:tmpl w:val="4FB438A5"/>
    <w:lvl w:ilvl="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19">
    <w:nsid w:val="51C4BC33"/>
    <w:multiLevelType w:val="multilevel"/>
    <w:tmpl w:val="51C4BC33"/>
    <w:lvl w:ilvl="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20">
    <w:nsid w:val="54701CA1"/>
    <w:multiLevelType w:val="multilevel"/>
    <w:tmpl w:val="54701CA1"/>
    <w:lvl w:ilvl="0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121">
    <w:nsid w:val="58765686"/>
    <w:multiLevelType w:val="multilevel"/>
    <w:tmpl w:val="58765686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2">
    <w:nsid w:val="59ADCABA"/>
    <w:multiLevelType w:val="multilevel"/>
    <w:tmpl w:val="59ADCABA"/>
    <w:lvl w:ilvl="0">
      <w:start w:val="1"/>
      <w:numFmt w:val="decimal"/>
      <w:lvlText w:val="%1"/>
      <w:lvlJc w:val="left"/>
      <w:pPr>
        <w:ind w:left="2194" w:hanging="9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9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8" w:hanging="9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4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956"/>
      </w:pPr>
      <w:rPr>
        <w:rFonts w:hint="default"/>
        <w:lang w:val="ru-RU" w:eastAsia="en-US" w:bidi="ar-SA"/>
      </w:rPr>
    </w:lvl>
  </w:abstractNum>
  <w:abstractNum w:abstractNumId="123">
    <w:nsid w:val="59EEFD2A"/>
    <w:multiLevelType w:val="multilevel"/>
    <w:tmpl w:val="59EEFD2A"/>
    <w:lvl w:ilvl="0">
      <w:numFmt w:val="bullet"/>
      <w:lvlText w:val="–"/>
      <w:lvlJc w:val="left"/>
      <w:pPr>
        <w:ind w:left="672" w:hanging="428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4">
    <w:nsid w:val="5A241D34"/>
    <w:multiLevelType w:val="multilevel"/>
    <w:tmpl w:val="5A241D34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5">
    <w:nsid w:val="5E29AB5A"/>
    <w:multiLevelType w:val="multilevel"/>
    <w:tmpl w:val="5E29AB5A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6">
    <w:nsid w:val="5FCE4367"/>
    <w:multiLevelType w:val="multilevel"/>
    <w:tmpl w:val="5FCE4367"/>
    <w:lvl w:ilvl="0">
      <w:start w:val="1"/>
      <w:numFmt w:val="decimal"/>
      <w:lvlText w:val="%1.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127">
    <w:nsid w:val="5FFFB1A7"/>
    <w:multiLevelType w:val="multilevel"/>
    <w:tmpl w:val="5FFFB1A7"/>
    <w:lvl w:ilvl="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28">
    <w:nsid w:val="60382F6E"/>
    <w:multiLevelType w:val="multilevel"/>
    <w:tmpl w:val="60382F6E"/>
    <w:lvl w:ilvl="0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29">
    <w:nsid w:val="610EFE5C"/>
    <w:multiLevelType w:val="multilevel"/>
    <w:tmpl w:val="610EFE5C"/>
    <w:lvl w:ilvl="0">
      <w:start w:val="1"/>
      <w:numFmt w:val="decimal"/>
      <w:lvlText w:val="%1)"/>
      <w:lvlJc w:val="left"/>
      <w:pPr>
        <w:ind w:left="672" w:hanging="25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130">
    <w:nsid w:val="629F7852"/>
    <w:multiLevelType w:val="multilevel"/>
    <w:tmpl w:val="629F7852"/>
    <w:lvl w:ilvl="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31">
    <w:nsid w:val="65CD0074"/>
    <w:multiLevelType w:val="multilevel"/>
    <w:tmpl w:val="65CD0074"/>
    <w:lvl w:ilvl="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32">
    <w:nsid w:val="68B298F7"/>
    <w:multiLevelType w:val="multilevel"/>
    <w:tmpl w:val="68B298F7"/>
    <w:lvl w:ilvl="0">
      <w:start w:val="2"/>
      <w:numFmt w:val="decimal"/>
      <w:lvlText w:val="%1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133">
    <w:nsid w:val="6D423078"/>
    <w:multiLevelType w:val="multilevel"/>
    <w:tmpl w:val="6D423078"/>
    <w:lvl w:ilvl="0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134">
    <w:nsid w:val="700FDCEF"/>
    <w:multiLevelType w:val="multilevel"/>
    <w:tmpl w:val="700FDCEF"/>
    <w:lvl w:ilvl="0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35">
    <w:nsid w:val="72183CF9"/>
    <w:multiLevelType w:val="multilevel"/>
    <w:tmpl w:val="72183CF9"/>
    <w:lvl w:ilvl="0">
      <w:start w:val="1"/>
      <w:numFmt w:val="decimal"/>
      <w:lvlText w:val="%1"/>
      <w:lvlJc w:val="left"/>
      <w:pPr>
        <w:ind w:left="1659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80"/>
      </w:pPr>
      <w:rPr>
        <w:rFonts w:hint="default"/>
        <w:lang w:val="ru-RU" w:eastAsia="en-US" w:bidi="ar-SA"/>
      </w:rPr>
    </w:lvl>
  </w:abstractNum>
  <w:abstractNum w:abstractNumId="136">
    <w:nsid w:val="74C28B35"/>
    <w:multiLevelType w:val="multilevel"/>
    <w:tmpl w:val="74C28B35"/>
    <w:lvl w:ilvl="0">
      <w:start w:val="1"/>
      <w:numFmt w:val="decimal"/>
      <w:lvlText w:val="%1)"/>
      <w:lvlJc w:val="left"/>
      <w:pPr>
        <w:ind w:left="672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5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500"/>
      </w:pPr>
      <w:rPr>
        <w:rFonts w:hint="default"/>
        <w:lang w:val="ru-RU" w:eastAsia="en-US" w:bidi="ar-SA"/>
      </w:rPr>
    </w:lvl>
  </w:abstractNum>
  <w:abstractNum w:abstractNumId="137">
    <w:nsid w:val="77633216"/>
    <w:multiLevelType w:val="multilevel"/>
    <w:tmpl w:val="77633216"/>
    <w:lvl w:ilvl="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8">
    <w:nsid w:val="77ECEA79"/>
    <w:multiLevelType w:val="multilevel"/>
    <w:tmpl w:val="77ECEA79"/>
    <w:lvl w:ilvl="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39">
    <w:nsid w:val="79AA4FA4"/>
    <w:multiLevelType w:val="multilevel"/>
    <w:tmpl w:val="79AA4FA4"/>
    <w:lvl w:ilvl="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40">
    <w:nsid w:val="7C246926"/>
    <w:multiLevelType w:val="multilevel"/>
    <w:tmpl w:val="7C246926"/>
    <w:lvl w:ilvl="0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141">
    <w:nsid w:val="7DEC2089"/>
    <w:multiLevelType w:val="multilevel"/>
    <w:tmpl w:val="7DEC2089"/>
    <w:lvl w:ilvl="0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44"/>
  </w:num>
  <w:num w:numId="3">
    <w:abstractNumId w:val="122"/>
  </w:num>
  <w:num w:numId="4">
    <w:abstractNumId w:val="37"/>
  </w:num>
  <w:num w:numId="5">
    <w:abstractNumId w:val="29"/>
  </w:num>
  <w:num w:numId="6">
    <w:abstractNumId w:val="72"/>
  </w:num>
  <w:num w:numId="7">
    <w:abstractNumId w:val="95"/>
  </w:num>
  <w:num w:numId="8">
    <w:abstractNumId w:val="135"/>
  </w:num>
  <w:num w:numId="9">
    <w:abstractNumId w:val="69"/>
  </w:num>
  <w:num w:numId="10">
    <w:abstractNumId w:val="9"/>
  </w:num>
  <w:num w:numId="11">
    <w:abstractNumId w:val="96"/>
  </w:num>
  <w:num w:numId="12">
    <w:abstractNumId w:val="124"/>
  </w:num>
  <w:num w:numId="13">
    <w:abstractNumId w:val="41"/>
  </w:num>
  <w:num w:numId="14">
    <w:abstractNumId w:val="115"/>
  </w:num>
  <w:num w:numId="15">
    <w:abstractNumId w:val="62"/>
  </w:num>
  <w:num w:numId="16">
    <w:abstractNumId w:val="93"/>
  </w:num>
  <w:num w:numId="17">
    <w:abstractNumId w:val="50"/>
  </w:num>
  <w:num w:numId="18">
    <w:abstractNumId w:val="48"/>
  </w:num>
  <w:num w:numId="19">
    <w:abstractNumId w:val="16"/>
  </w:num>
  <w:num w:numId="20">
    <w:abstractNumId w:val="112"/>
  </w:num>
  <w:num w:numId="21">
    <w:abstractNumId w:val="128"/>
  </w:num>
  <w:num w:numId="22">
    <w:abstractNumId w:val="77"/>
  </w:num>
  <w:num w:numId="23">
    <w:abstractNumId w:val="110"/>
  </w:num>
  <w:num w:numId="24">
    <w:abstractNumId w:val="26"/>
  </w:num>
  <w:num w:numId="25">
    <w:abstractNumId w:val="140"/>
  </w:num>
  <w:num w:numId="26">
    <w:abstractNumId w:val="138"/>
  </w:num>
  <w:num w:numId="27">
    <w:abstractNumId w:val="36"/>
  </w:num>
  <w:num w:numId="28">
    <w:abstractNumId w:val="130"/>
  </w:num>
  <w:num w:numId="29">
    <w:abstractNumId w:val="10"/>
  </w:num>
  <w:num w:numId="30">
    <w:abstractNumId w:val="104"/>
  </w:num>
  <w:num w:numId="31">
    <w:abstractNumId w:val="4"/>
  </w:num>
  <w:num w:numId="32">
    <w:abstractNumId w:val="121"/>
  </w:num>
  <w:num w:numId="33">
    <w:abstractNumId w:val="141"/>
  </w:num>
  <w:num w:numId="34">
    <w:abstractNumId w:val="1"/>
  </w:num>
  <w:num w:numId="35">
    <w:abstractNumId w:val="92"/>
  </w:num>
  <w:num w:numId="36">
    <w:abstractNumId w:val="117"/>
  </w:num>
  <w:num w:numId="37">
    <w:abstractNumId w:val="65"/>
  </w:num>
  <w:num w:numId="38">
    <w:abstractNumId w:val="52"/>
  </w:num>
  <w:num w:numId="39">
    <w:abstractNumId w:val="100"/>
  </w:num>
  <w:num w:numId="40">
    <w:abstractNumId w:val="139"/>
  </w:num>
  <w:num w:numId="41">
    <w:abstractNumId w:val="32"/>
  </w:num>
  <w:num w:numId="42">
    <w:abstractNumId w:val="7"/>
  </w:num>
  <w:num w:numId="43">
    <w:abstractNumId w:val="31"/>
  </w:num>
  <w:num w:numId="44">
    <w:abstractNumId w:val="125"/>
  </w:num>
  <w:num w:numId="45">
    <w:abstractNumId w:val="3"/>
  </w:num>
  <w:num w:numId="46">
    <w:abstractNumId w:val="84"/>
  </w:num>
  <w:num w:numId="47">
    <w:abstractNumId w:val="6"/>
  </w:num>
  <w:num w:numId="48">
    <w:abstractNumId w:val="127"/>
  </w:num>
  <w:num w:numId="49">
    <w:abstractNumId w:val="136"/>
  </w:num>
  <w:num w:numId="50">
    <w:abstractNumId w:val="113"/>
  </w:num>
  <w:num w:numId="51">
    <w:abstractNumId w:val="101"/>
  </w:num>
  <w:num w:numId="52">
    <w:abstractNumId w:val="131"/>
  </w:num>
  <w:num w:numId="53">
    <w:abstractNumId w:val="73"/>
  </w:num>
  <w:num w:numId="54">
    <w:abstractNumId w:val="75"/>
  </w:num>
  <w:num w:numId="55">
    <w:abstractNumId w:val="47"/>
  </w:num>
  <w:num w:numId="56">
    <w:abstractNumId w:val="102"/>
  </w:num>
  <w:num w:numId="57">
    <w:abstractNumId w:val="87"/>
  </w:num>
  <w:num w:numId="58">
    <w:abstractNumId w:val="58"/>
  </w:num>
  <w:num w:numId="59">
    <w:abstractNumId w:val="91"/>
  </w:num>
  <w:num w:numId="60">
    <w:abstractNumId w:val="28"/>
  </w:num>
  <w:num w:numId="61">
    <w:abstractNumId w:val="108"/>
  </w:num>
  <w:num w:numId="62">
    <w:abstractNumId w:val="78"/>
  </w:num>
  <w:num w:numId="63">
    <w:abstractNumId w:val="103"/>
  </w:num>
  <w:num w:numId="64">
    <w:abstractNumId w:val="70"/>
  </w:num>
  <w:num w:numId="65">
    <w:abstractNumId w:val="39"/>
  </w:num>
  <w:num w:numId="66">
    <w:abstractNumId w:val="81"/>
  </w:num>
  <w:num w:numId="67">
    <w:abstractNumId w:val="27"/>
  </w:num>
  <w:num w:numId="68">
    <w:abstractNumId w:val="106"/>
  </w:num>
  <w:num w:numId="69">
    <w:abstractNumId w:val="22"/>
  </w:num>
  <w:num w:numId="70">
    <w:abstractNumId w:val="64"/>
  </w:num>
  <w:num w:numId="71">
    <w:abstractNumId w:val="99"/>
  </w:num>
  <w:num w:numId="72">
    <w:abstractNumId w:val="66"/>
  </w:num>
  <w:num w:numId="73">
    <w:abstractNumId w:val="83"/>
  </w:num>
  <w:num w:numId="74">
    <w:abstractNumId w:val="134"/>
  </w:num>
  <w:num w:numId="75">
    <w:abstractNumId w:val="54"/>
  </w:num>
  <w:num w:numId="76">
    <w:abstractNumId w:val="40"/>
  </w:num>
  <w:num w:numId="77">
    <w:abstractNumId w:val="21"/>
  </w:num>
  <w:num w:numId="78">
    <w:abstractNumId w:val="137"/>
  </w:num>
  <w:num w:numId="79">
    <w:abstractNumId w:val="49"/>
  </w:num>
  <w:num w:numId="80">
    <w:abstractNumId w:val="30"/>
  </w:num>
  <w:num w:numId="81">
    <w:abstractNumId w:val="98"/>
  </w:num>
  <w:num w:numId="82">
    <w:abstractNumId w:val="56"/>
  </w:num>
  <w:num w:numId="83">
    <w:abstractNumId w:val="13"/>
  </w:num>
  <w:num w:numId="84">
    <w:abstractNumId w:val="123"/>
  </w:num>
  <w:num w:numId="85">
    <w:abstractNumId w:val="34"/>
  </w:num>
  <w:num w:numId="86">
    <w:abstractNumId w:val="25"/>
  </w:num>
  <w:num w:numId="87">
    <w:abstractNumId w:val="11"/>
  </w:num>
  <w:num w:numId="88">
    <w:abstractNumId w:val="17"/>
  </w:num>
  <w:num w:numId="89">
    <w:abstractNumId w:val="24"/>
  </w:num>
  <w:num w:numId="90">
    <w:abstractNumId w:val="8"/>
  </w:num>
  <w:num w:numId="91">
    <w:abstractNumId w:val="86"/>
  </w:num>
  <w:num w:numId="92">
    <w:abstractNumId w:val="35"/>
  </w:num>
  <w:num w:numId="93">
    <w:abstractNumId w:val="82"/>
  </w:num>
  <w:num w:numId="94">
    <w:abstractNumId w:val="45"/>
  </w:num>
  <w:num w:numId="95">
    <w:abstractNumId w:val="132"/>
  </w:num>
  <w:num w:numId="96">
    <w:abstractNumId w:val="0"/>
  </w:num>
  <w:num w:numId="97">
    <w:abstractNumId w:val="33"/>
  </w:num>
  <w:num w:numId="98">
    <w:abstractNumId w:val="63"/>
  </w:num>
  <w:num w:numId="99">
    <w:abstractNumId w:val="114"/>
  </w:num>
  <w:num w:numId="100">
    <w:abstractNumId w:val="79"/>
  </w:num>
  <w:num w:numId="101">
    <w:abstractNumId w:val="14"/>
  </w:num>
  <w:num w:numId="102">
    <w:abstractNumId w:val="51"/>
  </w:num>
  <w:num w:numId="103">
    <w:abstractNumId w:val="85"/>
  </w:num>
  <w:num w:numId="104">
    <w:abstractNumId w:val="111"/>
  </w:num>
  <w:num w:numId="105">
    <w:abstractNumId w:val="23"/>
  </w:num>
  <w:num w:numId="106">
    <w:abstractNumId w:val="129"/>
  </w:num>
  <w:num w:numId="107">
    <w:abstractNumId w:val="2"/>
  </w:num>
  <w:num w:numId="108">
    <w:abstractNumId w:val="5"/>
  </w:num>
  <w:num w:numId="109">
    <w:abstractNumId w:val="68"/>
  </w:num>
  <w:num w:numId="110">
    <w:abstractNumId w:val="20"/>
  </w:num>
  <w:num w:numId="111">
    <w:abstractNumId w:val="38"/>
  </w:num>
  <w:num w:numId="112">
    <w:abstractNumId w:val="42"/>
  </w:num>
  <w:num w:numId="113">
    <w:abstractNumId w:val="61"/>
  </w:num>
  <w:num w:numId="114">
    <w:abstractNumId w:val="126"/>
  </w:num>
  <w:num w:numId="115">
    <w:abstractNumId w:val="60"/>
  </w:num>
  <w:num w:numId="116">
    <w:abstractNumId w:val="120"/>
  </w:num>
  <w:num w:numId="117">
    <w:abstractNumId w:val="89"/>
  </w:num>
  <w:num w:numId="118">
    <w:abstractNumId w:val="12"/>
  </w:num>
  <w:num w:numId="119">
    <w:abstractNumId w:val="71"/>
  </w:num>
  <w:num w:numId="120">
    <w:abstractNumId w:val="19"/>
  </w:num>
  <w:num w:numId="121">
    <w:abstractNumId w:val="97"/>
  </w:num>
  <w:num w:numId="122">
    <w:abstractNumId w:val="119"/>
  </w:num>
  <w:num w:numId="123">
    <w:abstractNumId w:val="43"/>
  </w:num>
  <w:num w:numId="124">
    <w:abstractNumId w:val="15"/>
  </w:num>
  <w:num w:numId="125">
    <w:abstractNumId w:val="94"/>
  </w:num>
  <w:num w:numId="126">
    <w:abstractNumId w:val="109"/>
  </w:num>
  <w:num w:numId="127">
    <w:abstractNumId w:val="80"/>
  </w:num>
  <w:num w:numId="128">
    <w:abstractNumId w:val="116"/>
  </w:num>
  <w:num w:numId="129">
    <w:abstractNumId w:val="118"/>
  </w:num>
  <w:num w:numId="130">
    <w:abstractNumId w:val="90"/>
  </w:num>
  <w:num w:numId="131">
    <w:abstractNumId w:val="55"/>
  </w:num>
  <w:num w:numId="132">
    <w:abstractNumId w:val="18"/>
  </w:num>
  <w:num w:numId="133">
    <w:abstractNumId w:val="105"/>
  </w:num>
  <w:num w:numId="134">
    <w:abstractNumId w:val="107"/>
  </w:num>
  <w:num w:numId="135">
    <w:abstractNumId w:val="76"/>
  </w:num>
  <w:num w:numId="136">
    <w:abstractNumId w:val="133"/>
  </w:num>
  <w:num w:numId="137">
    <w:abstractNumId w:val="53"/>
  </w:num>
  <w:num w:numId="138">
    <w:abstractNumId w:val="88"/>
  </w:num>
  <w:num w:numId="139">
    <w:abstractNumId w:val="74"/>
  </w:num>
  <w:num w:numId="140">
    <w:abstractNumId w:val="57"/>
  </w:num>
  <w:num w:numId="141">
    <w:abstractNumId w:val="59"/>
  </w:num>
  <w:num w:numId="142">
    <w:abstractNumId w:val="46"/>
  </w:num>
  <w:numIdMacAtCleanup w:val="1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50F66"/>
    <w:rsid w:val="002D4E52"/>
    <w:rsid w:val="003773D9"/>
    <w:rsid w:val="006112C5"/>
    <w:rsid w:val="00867372"/>
    <w:rsid w:val="008E5C92"/>
    <w:rsid w:val="00B82284"/>
    <w:rsid w:val="00C50F66"/>
    <w:rsid w:val="00D55BE8"/>
    <w:rsid w:val="192E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B8228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B82284"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B82284"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B82284"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82284"/>
    <w:pPr>
      <w:spacing w:before="54"/>
      <w:ind w:left="1193" w:right="863" w:hanging="14"/>
      <w:jc w:val="center"/>
    </w:pPr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822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B82284"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82284"/>
    <w:pPr>
      <w:ind w:left="282"/>
    </w:pPr>
  </w:style>
  <w:style w:type="paragraph" w:styleId="a6">
    <w:name w:val="Balloon Text"/>
    <w:basedOn w:val="a"/>
    <w:link w:val="a7"/>
    <w:rsid w:val="00611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12C5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4"/>
      <w:ind w:left="1193" w:right="863" w:hanging="14"/>
      <w:jc w:val="center"/>
    </w:pPr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406042493/entry/11111" TargetMode="External"/><Relationship Id="rId18" Type="http://schemas.openxmlformats.org/officeDocument/2006/relationships/hyperlink" Target="https://www.labirint.ru/authors/130403/" TargetMode="External"/><Relationship Id="rId26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9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4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%23/document/70512244/entry/1000" TargetMode="Externa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1" Type="http://schemas.openxmlformats.org/officeDocument/2006/relationships/hyperlink" Target="http://ivo.garant.ru/%23/document/406042493/entry/1119" TargetMode="External"/><Relationship Id="rId2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2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7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6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4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9A%D0%B8%D0%BD%D0%BE%D1%81%D1%82%D1%83%D0%B4%D0%B8%D1%8F" TargetMode="External"/><Relationship Id="rId7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7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5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7" Type="http://schemas.microsoft.com/office/2007/relationships/stylesWithEffects" Target="stylesWithEffects.xml"/><Relationship Id="rId8" Type="http://schemas.openxmlformats.org/officeDocument/2006/relationships/image" Target="media/image1.jpeg"/><Relationship Id="rId5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3" Type="http://schemas.openxmlformats.org/officeDocument/2006/relationships/styles" Target="styles.xml"/><Relationship Id="rId12" Type="http://schemas.openxmlformats.org/officeDocument/2006/relationships/hyperlink" Target="http://ivo.garant.ru/%23/document/406042493/entry/11110" TargetMode="Externa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3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4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26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33"/>
    <customShpInfo spid="_x0000_s1041"/>
    <customShpInfo spid="_x0000_s1040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118969</Words>
  <Characters>678124</Characters>
  <Application>Microsoft Office Word</Application>
  <DocSecurity>0</DocSecurity>
  <Lines>5651</Lines>
  <Paragraphs>1591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Рамиля</cp:lastModifiedBy>
  <cp:revision>5</cp:revision>
  <dcterms:created xsi:type="dcterms:W3CDTF">2023-09-12T12:58:00Z</dcterms:created>
  <dcterms:modified xsi:type="dcterms:W3CDTF">2023-09-17T17:46:00Z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2023-09-12T00:00:00Z</vt:filetime>
  </property>
  <property fmtid="{D5CDD505-2E9C-101B-9397-08002B2CF9AE}" pid="4" name="KSOProductBuildVer">
    <vt:lpwstr>1049-12.2.0.13201</vt:lpwstr>
  </property>
  <property fmtid="{D5CDD505-2E9C-101B-9397-08002B2CF9AE}" pid="5" name="ICV">
    <vt:lpwstr>FA70C1FEF2C240EBAAEEB044461C55AC_13</vt:lpwstr>
  </property>
</Properties>
</file>